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1a58" w14:textId="f851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приказ Министра внутренних дел Республики Казахстан от 5 мая 2020 года № 375 "Об утверждении Правил организации деятельности автотранспортных подразделений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июня 2026 года № 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мая 2020 года № 375 "Об утверждении Правил организации деятельности автотранспортных подразделений органов внутренних дел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автотранспортных подразделений органов внутренних дел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организации деятельности автотранспортных подразделений органов внутренних дел Республики Казахстан (далее – Правила) определяют порядок организации деятельности автотранспортных подразделений органов внутренних дел Республики Казахстан, за исключением Главного командования Национальной гвардии Республики Казахстан."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Служебный транспорт ОВД является государственной собственностью и требует бережного отношения и надлежащего использования в течение установленных сроков эксплуатации,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мая 2025 года № 223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№ 210003) (далее – Приказ № 223)."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электронная система учета и эксплуатации автотранспортных средств - Аппаратно-программный комплекс предназначенный для мониторинга и управления автопарком ОВД, с формированием базы данных о служебном автотранспорте."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организовать работу в электронной системе учета и эксплуатации автотранспортных средств (при его наличии)."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обеспечить работу в электронной системе учета и эксплуатации автотранспортных средств (при его наличии)."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обеспечить работу в электронной системе учета и эксплуатации автотранспортных средств (при его наличии)."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Документация по учету служебного транспорта оформляется и ведется в соответствии с требованиями настоящих Правил, Бюджетного Кодекса Республики Казахстан от 15 марта 2025 года, Законом Республики Казахстан от 1 марта 2011 года "О государственном имуществе", приказами Министра финансов Республики Казахстан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бухгалтерского учета" (зарегистрирован в Реестре государственной регистрации нормативных правовых актов № 10954) (далее – Приказ № 241), от 22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бухгалтерской документации для государственных учреждений" (зарегистрирован в Реестре государственной регистрации нормативных правовых актов № 209408) (далее – Приказ № 187), Приказа № 223."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представления, рассмотрения бюджетного запроса, утвержденными приказом Министра финансов Республики Казахстан от 22 апреля 2025 года № 185 (зарегистрирован в Реестре государственной регистрации нормативных правовых актов № 209350), в сроки, устанавливаемые администраторами бюджетных программ и на основании утвержденных натуральных норм;"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Выдача подразделениям ОВД транспортных средств со складов государственного учреждения "База военного и специального снабжения" ведется на основании приказов и наряд-приказаний, утвержденных руководством Министерства внутренних дел Республики Казахстан (далее – МВД)."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и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При вводе служебного транспорта в эксплуатацию автотранспортное подразделение оформляет в электронной системе учета и эксплуатации автотранспортных средств (при его наличии) либо на бумажном носителе: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Личное дело автотранспортного средства, в котором указываются: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автомашины;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присвоенный инвентарный номер;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регистрационный номерной знак.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подшиваются/прикрепляются: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регистрации транспортного средства;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уполномоченного органа по государственному имуществу, либо местных исполнительных органов, а также внутренние документы ОВД о принятии на баланс, вводе (выводе) в эксплуатацию автомашины;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служебного транспорта с баланса ОВД в другое подразделение или орган, личное дело направляется последующему балансодержателю.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о полной материальной ответственности (типовой) в соответствии с формой утвержденной Приказом № 187."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Порядок эксплуатации (в т.ч. использования в выходные и праздничные дни) служебного транспорта ОВД, выезд за пределы гарнизона, территории, обслуживающего участка, в служебные командировки, хранение транспортных средств, контроль за техническим состоянием, контроль за выездом из гаражей, с мест стоянок и возвращения с линии, хранение ключей от замков зажигания и свидетельств регистрации транспортных средств, выдача, передача и сдача путевых листов, выдача ГСМ устанавливается и утверждается приказом руководителя ОВД."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06. 2026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 2026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(звание)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"___"_________20__г.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 транспортных средств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службы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(РБ/МБ)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числовое значение показателей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показатель согласно норме положенности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Оперативно-служебные на шасси грузовых и базе автобусов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и специальные автомобили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(мотоциклы и т.д.)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" w:id="31"/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 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(государственного учреждения) (звание)                   (Ф.И.О.)</w:t>
      </w:r>
    </w:p>
    <w:p>
      <w:pPr>
        <w:spacing w:after="0"/>
        <w:ind w:left="0"/>
        <w:jc w:val="both"/>
      </w:pPr>
      <w:bookmarkStart w:name="z53" w:id="32"/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 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(Ф.И.О.)</w:t>
      </w:r>
    </w:p>
    <w:p>
      <w:pPr>
        <w:spacing w:after="0"/>
        <w:ind w:left="0"/>
        <w:jc w:val="both"/>
      </w:pPr>
      <w:bookmarkStart w:name="z54" w:id="33"/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 по работе с личным составом 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(Ф.И.О.)</w:t>
      </w:r>
    </w:p>
    <w:p>
      <w:pPr>
        <w:spacing w:after="0"/>
        <w:ind w:left="0"/>
        <w:jc w:val="both"/>
      </w:pPr>
      <w:bookmarkStart w:name="z55" w:id="34"/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тылового обеспечения 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