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a964" w14:textId="bdba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ведомствах, территориальных органах и уставов учебных заведений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мая 2026 года № 376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ведомствах, территориальных органах и уставов учебных заведений Министерства внутренних дел Республики Казахстан" (зарегистрирован в Реестре государственной регистрации нормативных правовых актов под № 83956)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"Академия управления Министерства внутренних дел Республики Казахстан", утвержденном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изменения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Образовательные программы реализуются по очной форме обучения.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допускается применение технологий дистанционного обучения.";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Экзаменационные сессии по очной форме и с применением дистанционных технологий обучения, их периоды и количество в учебном году утверждаются Ученым советом Академии.";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главы 9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Основания и порядок отчисления обучающихся из Академии";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Перечень и порядок предоставления платных услуг Академией";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Научная и международная деятельность Академии";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Порядок образования имущества Академии";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Режим работы в Академии";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Порядок внесения изменений и дополнений в Устав Академии";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Условия реорганизации и ликвидации Академии";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"Алматинская академия Министерства внутренних дел Республики Казахстан имени Макана Есбулатова",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Образовательные программы реализуются по очной форме обучения. В случаях предусмотренных законодательством допускается применение технологий дистанционного обучения.";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Экзаменационные сессии по очной форме и с применением дистанционных технологий обучения, их периоды и количество в учебном году утверждаются Ученым советом Академии.";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"Карагандинская академия Министерства внутренних дел Республики Казахстан имени Баримбека Бейсенова",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Образовательные программы реализуются по очной форме обучения. В случаях предусмотренных законодательством допускается применение технологий дистанционного обучения.";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Экзаменационные сессии по очной форме и с применением дистанционных технологий обучения, их периоды и количество в учебном году утверждаются Ученым советом Академии.";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"Костанайская академия Министерства внутренних дел Республики Казахстан имени Шракбека Кабылбаева",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Образовательные программы реализуются по очной форме обучения. В случаях предусмотренных законодательством допускается применение технологий дистанционного обучения.";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Экзаменационные сессии по очной форме и с применением дистанционных технологий обучения, их периоды и количество в учебном году утверждаются Ученым советом Академии";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"Актюбинский юридический институт Министерства внутренних дел Республики Казахстан имени Малкеджара Бокенбаева",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Образовательные программы реализуются по очной форме обучения. В случаях предусмотренных законодательством допускается применение технологий дистанционного обучения.";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Экзаменационные сессии по очной форме и с применением дистанционных технологий обучения, их периоды и количество в учебном году утверждаются Ученым советом Института";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меняется.</w:t>
      </w:r>
    </w:p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личным составом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опубликования.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учебных заведений Министерства внутренних дел Республики Казахстан обеспечить регистрацию указанных изменений в уставы в органах юстиции в установленном законодательством порядке.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его подписания и подлежит официальному опубликованию.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 – лейтенант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