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7c3a5" w14:textId="167c3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28 апреля 2026 года № 312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338)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утвержденного постановлением Правительства Республики Казахстан от 22 июня 2005 года № 607 "Вопросы Министерства внутренних дел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18 сентября 2025 года № 696 "Об утверждении Перечня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Главному командованию Национальной гвардии Министерства внутренних дел Республики Казахстан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внутренних дел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заместителя министра внутренних дел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внутренних дел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генерал-лейтенант полиции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2026 года № 312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средств, а также в которых служебное жилище не подлежит приватизации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Гарнизон (области, городов республиканского значения, столицы)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военного городка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(закрытые, обособленные)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Дислоцируемая воинская часть (подразделение)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1. Перечень закрытых и обособленных военных городков, иных закрытых объектов в которых служебное жилище не подлежит приватизации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Национальная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Главное командование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Главное командование Национальной гвардии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Региональное командование "Оңтүстік"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Бостандыкский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 (Общежитие)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Ауэзовский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 (Общежитие)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Турксибский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Заречный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5513 (ОДП)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Жетысуская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Ленгер, Толебийский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 (ОДП)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Региональное командование "Шығыс"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3477 - АКУЦ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Усть-Каменогорск, Глубокинский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Шемонайхинский район, город Шемонайха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Курчатов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Региональное командование "Батыс"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Уральск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5517 (Общежитие)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5. Региональное командование "Орталык"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Караганда, район Казыбек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Караганда, район Казыбек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6505(Общежитие)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Шахтинск, поселок Долинка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Абайский район, поселок Карабас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Сангородок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поселок Аршалы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Темиртау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район, город Атбасар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 (ОДП)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6697 (ОДП)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6. Воинские части непосредственного подчинения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Нура, жилой массив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Нура, жилой массив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Байконурский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Жетыген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село Каракемер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2. Перечень закрытых и обособленных военных городков, иных закрытых объектов, содержание служебных жилищ и централизованное отопление в которых обеспечиваются за счет бюджетных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Национальная гвардия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Региональное командование "Шығыс"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Региональное командование "Батыс"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Жанаозен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3. Региональное командование "Орталык"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Караганда, район Казыбек би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4. Воинские части непосредственного подчинения Национальной гвардии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Нура, жилой массив Үркер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Алатау, микрорайон Жетыген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Енбекшиказахский район, село Каракемер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Обособленный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Национальной гвардии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