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99c7" w14:textId="1409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объемов товаров, работ, услуг, производимых, выполняемых, оказываемых государственным предприятием учреждений уголовно-исполнительной (пенитенциарной) системы, которые приобретаются способом из одного источника путем прямого заключения договора о государственных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марта 2026 года № 200.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государственных закупках",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объемы товаров, работ, услуг, производимых, выполняемых оказываемых государственным предприятием учреждений уголовно-исполнительной (пенитенциарной) системы, которые приобретаются способом из одного источника путем прямого заключения договора о государственных закупках,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приказ МВД № 658 от 28 августа 2024 года "Об утверждении перечня и объемов товаров, работ, услуг, производимых, выполняемых, оказываемых государственными предприятиями учреждений уголовно-исполнительной (пенитенциарной) системы, которые приобретаются способом из одного источника путем прямого заключения договора о государственных закупках, а также перечня государственных предприятий учреждений уголовно-исполнительной (пенитенциарной) системы, у которых приобретаются такие товары, работы, услуги".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генерал-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2026 года № 200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объемы товаров, работ, услуг, производимых, выполняемых оказываемых государственными предприятиями учреждений уголовно-исполнительной (пенитенциарной) системы, которые приобретаются способом из одного источника путем прямого заключения договора о государственных закупках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Министра внутренних дел РК от 29.06.2026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№453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 и услуг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органов внутренних дел и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Изделия швейной продукции</w:t>
            </w:r>
          </w:p>
          <w:bookmarkEnd w:id="1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c брюками (юбкой)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установленного образца (из ткани, кожи)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Дождевик (куртка, плащ)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костюм дождевик со светоотражающей отделкой (куртка, брюки)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жилет со светоотражающей отделкой с перчатками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Китель, брюки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Китель, юбка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установленного образца с длинными,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(свитер) форменный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из каракуля, овчины, кожи, искусственного меха (папаха, шапка)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шевроны,фурнитура (звездочки, кокарды, пуговицы), нашивки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Ремень, снаряжение кожаные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камуфлированной расцветки с кепи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установленного образца, в том числе камуфляжный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установленного цвета со светоотражающей отделкой с меховым воротником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со светоотражающей отделкой установленного цвета с длинными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форменное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(блуза) с длинными и короткими рукавами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юбки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утепленное и летнее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Берет, пилотка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Галстук, галстук двойного сложения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специальный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Майки, трусы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(с коротким и длинным рукавом), трико спортивные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Косынки, платки, кепи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белье женское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костюмы из любых видов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утепленные, перчатки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теплое и летнее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госпитальный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комнатные и госпитальные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(полушерстяные, на синтепоне, байковые)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Халат, колпак, бахилы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костюм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со световозвращающей полосой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утепленные со световозвращающей полосой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(летние, утепленные)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рабочий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рабочий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 (летние, утепленные)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Ползунки, пеленки, распашонки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Шапка-маска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 лицевой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защитный из водоотталкивающей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защитная многоразовая из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защитная одноразовая нетканая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флисовая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Снуд 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парадное с каракулевым воротником серого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Шинель с каракулевым воротником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палатка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с (меховым) воротником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демисезонная, установленного цвета (камуфлированная в том числе)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камуфляжной расцветки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флисовый (трикотажный)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летний камуфляжной расцветки (МО в том числе)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утепленный камуфляжной расцветки (МО в том числе)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летний, утепленный штурмовой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со светоотражающей отделкой установленного цвета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курсантов, кадетов 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сотрудников эскортной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 (установленного образца)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установленного цвета (с 1 и 2 наконечниками)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Перевязь парадная для знаменосца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Перевязь парадная для ассистентов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Шубка для рукава дрессировочного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Нарукавная повязка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в сапоги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рабочее (или сарафан)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пикейное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нательная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Панталоны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белье активное и посевное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Сумка-баул, 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рюкзак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Вещевой мешок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Каремат (Коврик теплоизоляционный)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полотно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демисезонные для несения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хромовые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москитной сетки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Производство и/или переработка продуктов питания и сельскохозяйственной продукции</w:t>
            </w:r>
          </w:p>
          <w:bookmarkEnd w:id="13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(для органов внутренних дел)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муки 1 и 2 сортов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1 и 2 сортов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круп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 (баранина, говядина, конина, свинина)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мясные, рыбные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Соленая рыба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мороженная без головы (переработка рыбы)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 (сафлор, подсолнух, хлопок) рафинированное и нерафинированное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продукты, жиры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овощи и фрукты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Соленые овощи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Огурцы,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в ассортименте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молока, кроме консервирования, и производство сыров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Изделия из дерева и металла</w:t>
            </w:r>
          </w:p>
          <w:bookmarkEnd w:id="15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(одно-, двух тумбовый, и другое)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(для одежды, бумаг и посуды)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(деревянный, металлический, мягкий, полумягкий)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детских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дерева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одно- и двухярусная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Ворота, двери, решетка оконная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 изделия из металла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(металлическая, деревянная и другие)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Сетка-рабица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колючая, плоский барьер безопасности, спиральный барьер безопасности, армированная скрученная колючая лента "Егоза"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Малозаметное препятствие проволочное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шкафы, сейфы, урны, емкости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совковая, штыковая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архитектурные сооружения, в том числе спортивные площадки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 подшипниковые: 28x28, 28x50, 32x32, 34x34, 42x42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 подшипниковые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километровые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ограждения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знаки, указатели и аншлаги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Столбики сигнальные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 фонарный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Модульные здания, ЛСТК (легкие стальные тонкостенные конструкции)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Окна, двери, витражи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Стеклопластиковые изделия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Замок камерный, проходной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тара (металлические, деревянные)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или кронштейн для подвешивания мясных туш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Предизолированные трубы (ППМ, ППУ и другие)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сборно-разборные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мяса, рыбы и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для хлеба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Ведра, тазы оцинкованные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Шорные изделия (седло, седелка, хомут, вожжи, уздечки, подковы)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Ограждения, в том числе защитные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Школьные парты со стульями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 газовом отоплении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 материалы (включатели, розетки, удлинители)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Изготовление строительных материалов и изделий из камня</w:t>
            </w:r>
          </w:p>
          <w:bookmarkEnd w:id="20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(для органов внутренних дел, государственных учреждений)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бордюрные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(саманный, силикатный, жженый)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Брусчатка, тротуарная плитка, поребрики, бордюры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Пено-, песко-, полистиролблок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стекло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Чугунно-литейные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строительные смеси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Утеплительные плиты из вспененного полистирола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Услуги, работы</w:t>
            </w:r>
          </w:p>
          <w:bookmarkEnd w:id="21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(для органов внутренних дел, государственных учреждений)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*196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капитальные, текущие ремонты, строительно-монтажные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тепловой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Сортировка, обогащение брикетирование, переработка угля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электроэнергии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сточных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изготовлению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монтаж инженерно-технических средств охраны и системы видеонаблюдения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инженерно-технических средств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специальной и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*209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питания осужденных, подозреваемых и обвиняемых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озеленению и/или благоустройству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 от дизельных электростанций при аварийных отключениях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котлов водогрейных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Мыло-моющие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Расфасовка стирального порошка и розлив мыло моющих и дезинфицирующих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Полиграфические, типографские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Переплетно-картонажные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трубок, полых профилей, фитингов из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плит, листов, труб и профилей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теле- и радиоаппаратуры производственного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разработки и тестирования программного кода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летательных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электронных 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космических летательных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систем водоснабжения, отопления и кондиционирования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 и периферийного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электронным и телекоммуникационным оборудованием и запчастями к нему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телекоммуникационных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инструментов и приборов для измерения, тестирования и навигации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сигнального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коммуникационного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техобслуживание летательных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компьютерного программного обеспечения (в том числе для дронов)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через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розничная торговля в неспециализированных магазинах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вне магазинов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специализированных магазинах &lt;2000 кв.м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систем обеспечения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жилья на выходные и краткосрочное проживание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размещения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62"/>
    <w:bookmarkStart w:name="z14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*Строка 196- Реконструкция, капитальные, текущие ремонты, строительно-монтажные работы до конца 2026 года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*Строка 209- Услуги по организации питания осужденных, подозреваемых и обвиняемых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п.м.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