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62056" w14:textId="6e620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26 декабря 2023 года № 8С-12/11 "Об утверждении Правил оказания социальной помощи, установления ее размеров и определения перечня отдельных категорий нуждающихся граждан в Бурабайском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5 июня 2026 года № 8С-45/4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"Об утверждении Правил оказания социальной помощи, установления ее размеров и определения перечня отдельных категорий нуждающихся граждан в Бурабайском районе" от 26 декабря 2023 года № 8С-12/11 (зарегистрировано в Реестре государственной регистрации нормативных правовых актов под № 8686-03)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Социальная помощь предоставляется единовременно и (или) периодически (ежемесячно, 1 раз в год, 1 раз в два года), осуществляется с месяца обращения."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Перечень праздничных дней и памятных дат для оказания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– 15 февраля;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– 8 марта;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защитника Отечества – 7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победы – 9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памяти жертв политических репрессий и голода – 31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пожилых людей – 1 октября;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День лиц с инвалидностью Республики Казахстан – второе воскресенье октября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День Независимости – 16 декабря.";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Основаниями для отнесения граждан к категории нуждающихся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 в однократном отношении к прожиточному минимуму;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местным представительным органом перечнем оснований для отнесения граждан к категории нуждающихся.";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к Международному женскому дню – 8 марта: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"Мать-героиня", а также награжденным орденами "Материнская слава" I и II степени в размере 3 (три) месячных расчетных показателей;";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1 подпункта 4 пункта 10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2 подпункта 4 пункта 10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или знаком "Житель блокадного Ленинграда" в размере 15 (пятнадцать) месячных расчетных показателей;";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8 подпункта 4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в размере 15 (пятнадцать) месячных расчетных показателей;";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Социальная помощь оказывается по заявлению, следующим категориям нуждающихся граждан за исключением лиц, находящихся на полном государственном обеспечении, без учета доходов: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(семьям) имеющим социально значимые заболевания (болезнь, вызванная вирусом иммунодефицита человека (ВИЧ), состоящим на учете в организациях здравоохранения, по одному виду из заболеваний 1 раз в год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инфицированных детей с болезнью, вызванной вирусом иммунодефицита человека (ВИЧ), состоящих на диспансерном учете, ежемесячно в размере 2 (двух) прожиточных минимумов;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имеющим злокачественные новообразования, состоящим на учете в организациях здравоохранения и получающим комплексное лечение, 1 раз в год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имеющим злокачественные новообразования, состоящим на учете в организациях здравоохранения и получающим комплексное лечение, 1 раз в год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 заболеванием туберкулез, находящимся на амбулаторном лечении, ежемесячно не более 6 месяцев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с заболеванием туберкулез, находящимся на амбулаторном лечении, ежемесячно не более 6 месяцев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статьях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за исключением лиц с инвалидностью, которым в соответствии с индивидуальной программой абилитации и реабилитации разработаны услуги санаторно-курортного лечения, на возмещение стоимости путевки на санаторно-курортное лечение в пределах Республики Казахстан на основании документов об оплате, 1 раз в год в предельном размере 60 (шестьдесят)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по возрасту, за исключением лиц с инвалидностью, которым в соответствии с индивидуальной программой абилитации и реабилитации разработаны услуги санаторно-курортного лечения, на возмещение стоимости путевки на санаторно-курортное лечение в пределах Республики Казахстан, на основании документов об оплате 1 раз в два года в размере не более 30 (тридцать)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причинение ущерба гражданину (семье) либо его имуществу вследствие стихийного бедствия, не позднее трех месяцев, единовременно, в предельном размере 200 (двести)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причинение ущерба гражданину (семье) либо его имуществу вследствие пожара, не позднее трех месяцев, единовременно в предельном размере 200 (двести)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 с инвалидностью до 18 лет, на возмещение стоимости абонемента на лечебно-оздоровительные услуги детям с инвалидностью на основании заключения врачебно-консультационной комиссии и документов об оплате, по одному виду из услуг, ежемесячно, не более 6 месяцев в год в предельном размере 5 (пять) месячных расчетных показателей.".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Бурабайского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