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10752" w14:textId="97107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22 декабря 2025 года № 436/57-8 "О бюджете села Мәншүк Мәметова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24 апреля 2026 года № 506/66-8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села Мәншүк Мәметова на 2026-2028 годы" от 22 декабря 2025 года № 436/57-8 (зарегистрировано в Реестре государственной регистрации нормативных правовых актов под № 220887)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Мәншүк Мәметова на 2026-2028 годы согласно приложениям 1, 2 и 3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33 825,0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28 325,0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35 826,2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- 2 001,2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2 001,2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2 001,2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апреля 2026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Исполняющая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апреля 2026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апреля 2026 года № 506/66-8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2025 года № 436/57-8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Мәншүк Мәметова на 2026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- 2 001,2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апреля 2026 года № 506/66-8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2025 года № 436/57-8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государственным служащим низовых категорий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28 325,0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