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a2dc3" w14:textId="86a2d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22 декабря 2025 года № 427/57-8 "О бюджете Арайлынского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16 февраля 2026 года № 455/60-8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2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бюджете Арайлынского сельского округа на 2026-2028 годы" от 22 декабря 2025 года № 427/57-8 (зарегистрировано в Реестре государственной регистрации нормативных правовых актов под № 220851)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Арайлынского сельского округа на 2026-2028 годы согласно приложениям 1, 2 и 3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59 400,0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37 000,0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22 400,0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64 400,0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-5 000,0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5 000,0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- 5 000,0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Сабырғали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февраля 2026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Исполняющая обязанности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Беркеева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февраля 2026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февраля 2026 года № 455/60-8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 2025 года № 427/57-8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Арайлынского сельского округа на 2026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