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1da8" w14:textId="0c21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426/57-8 "О бюджете сельского округа Ақжар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454/60-8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Ақжар на 2026-2028 годы" от 22 декабря 2025 года № 426/57-8 (зарегистрировано в Реестре государственной регистрации нормативных правовых актов под № 220839)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Ақжар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454/60-8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426/57-8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Ақжар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