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c47b" w14:textId="075c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28 апреля 2026 года № А-4/157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Целиноградской районной территориальной избирательной комиссией (по согласованию) места для размещения агитационных печатных материалов для всех кандидатов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акимата Целиноградского района "Об определении мест для размещения агитационных печатных материалов" от 29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А-3/213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23295).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Целиноградского района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Целиноградского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Целиноградской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Айткужина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1, стенд возле здания коммунального государственного учреждения "Общеобразовательная школа села Акмол отдела образования по Целиноградскому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12, стенд возле здания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микрорайон, 1604, стенд возле здания коммунального государственного учреждения "Школа-гимназия села Акмол отдела образования по Целиноградскому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Бекбауыл, строение 7/1, стенд возле здания "Общеобразовательная школа села Отемис отдела образования по Целиноградскому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2 А, стенд возле здания "Сельский дом культуры села Нуресиль"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Раздольное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27, стенд возле здания коммунального государственного учреждения "Начальная школа села Раздольное отдела образования по Целиноградскому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Теректи, 20, стенд возле здания коммунального государственного учреждения "Общеобразовательная школа села Жана Жайнак отдела образования по Целиноградскому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1 А, стенд возле здания "Сельский дом культуры села Кабанбай батыра"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Алтынсарина, 6А, стенд возле здания коммунального государственного учреждения "Общеобразовательная школа села Кабанбай батыра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21, стенд возле здания коммунального государственного учреждения "Общеобразовательная школа села Кызылжар отдела образования по Целиноградскому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Сарыадыр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10, стенд возле здания офиса товарищества с ограниченной ответственностью "Нура"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14, стенд возле здания товарищества с ограниченной ответственностью "Нура"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хан, 2 Д, стенд возле здания коммунального государственного учреждения "Общеобразовательная школа № 2 села Караоткель отдела образования по Целиноградскому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Қожа Ахмет Йассауи, 9Б, стенд возле здания коммунального государственного учреждения "Общеобразовательная школа № 1 села Караоткель отдела образования по Целиноградскому району управления образования Акмолинской области"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2а, стенд возле здания коммунального государственного учреждения "IT школа-лицей села Караоткель отдела образования по Целиноградскому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Макатаева, 16, стенд возле магазина "Самұрық"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Макатаева, 1, стенд возле рынка "Ислам"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Сарыарка, 51А, остановочный павильон возле магазина "Саудакент"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Макатаева, стенд возле магазина "Тамерлан"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Каукена Кенжетаева остановочный павильон возле магазина "Шырын-маркет"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микрорайон, остановочный павильон возле магазина "Караоткель"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Жанажол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Куанышбаева, 15, стенд возле здания коммунального государственного учреждения "Основная средняя школа села Жанажол отдела образования по Целиноградскому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стенд возле здания "Сельский клуб села Жанажол"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Бегильдинова, 40/1, стенд возле здания коммунального государственного учреждения "Общеобразовательная школа села Кызылсуат отдела образования по Целиноградскому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19, стенд возле здания коммунального государственного учреждения "Основная средняя школа села Шубар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26, стенд возле здания коммунального государственного учреждения "Центр оказания специальных социальных услуг "Шапагат".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Нұрлы, улица 10, 1, стенд возле магазина "Айханым"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64 В, стенд возле здания "Сельский дом культуры села Жалгызкудук"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26/А, стенд возле здания коммунального государственного учреждения "Общеобразовательная школа села Жарлыколь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Байтурсынулы, 1А, стенд возле здания государственного коммунального казенного предприятия "Сельский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Акмечеть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Кунанбаева, 7, стенд возле здания "Сельский клуб села Акмечеть" государственного коммунального казенного предприятия "Районный дом культуры" при отделе культуры и развития языков Целиноградского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Тастак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Астык, 11, стенд возле здания коммунального государственного учреждения "Начальная школа станции Тастак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5 Б, стенд возле здания коммунального государственного учреждения "Общеобразовательная школа села Арайлы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Байтурсынулы, 1, стенд возле здания коммунального государственного учреждения "Общеобразовательная школа села Тонкерис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Парасат, 12, стенд возле здания коммунального государственного учреждения "Общеобразовательная школа села Ынтымак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Косчеку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6, стенд возле здания коммунального государственного учреждения "Основная средняя школа станции Косчеку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20, стенд возле здания филиала акционерного общества "Қазақстан темір жолы".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Мәншүк Мәметова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Атамекен, 11, стенд возле здания "Сельский клуб села Мәншүк Мәметова"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8, стенд возле здания коммунального государственного учреждения "Общеобразовательная школа села Жанаесиль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13, стенд возле здания коммунального государственного учреждения "Основная средняя школа села Караменды батыра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7, стенд возле здания сельского клуба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Аубакирова, 2, стенд возле здания коммунального государственного учреждения "Общеобразовательная школа села Оразак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3, стенд возле здания коммунального государственного учреждения "Основная средняя школа села Бирлик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стенд возле здания "Сельский клуб села Родина"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19, стенд возле здания "Сельский клуб села Садовое"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Самал, 1, стенд возле здания "Сельский клуб села Зеленый Гай" государственного коммунального казенного предприятия "Районный дом культуры" при отделе культуры и развития языков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40, стенд возле здания коммунального государственного учреждения "Общеобразовательная школа села Приречное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Кунаева, 24, стенд возле здания коммунального государственного учреждения "Основная средняя школа села Опан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 Кошкарбаева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25 жылдыгы, строение 1, стенд возле конторы ТОО "Ен дала"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036, строение 31, стенд возле ТОО "Ен дала"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Нура, 32, стенд возле здания коммунального государственного учреждения "Начальная школа села Преображенка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33, стенд возле здания "Сельский дом культуры села Софиевка" государственного коммунального казенного предприятия "Районный дом культуры" при отделе культуры аппарата акима Целиноградского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машинно-тракторной мастерской ТОО "Жабай"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Иманбаева, 2, стенд возле здания коммунального государственного учреждения "Общеобразовательная школа села Шалкар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Нурпеисова, 17, стенд возле здания коммунального государственного учреждения "Основная средняя школа села Каратомар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Отаутускен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13/1, стенд возле здания коммунального государственного учреждения "Начальная школа села Отаутускен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23, стенд возле здания коммунального государственного учреждения "Общеобразовательная школа села Талапкер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110, стенд возле здания коммунального государственного учреждения "IT-лицей села Талапкер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Талапкерская, 50, стенд возле здания коммунального государственного учреждения "Школа-гимназия села Талапкер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Мунайтпасова, 35, стенд возле здания коммунального государственного учреждения "Общеобразовательная школа села Кажымукан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Ыбырай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33, остановочный павильон возле здания коммунального государственного учреждение "Общеобразовательная школа села Ыбырая Алтынсарина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070, строение 1, стенд возле здания коммунального государственного учреждения "Общеобразовательная школа села Каражар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1, стенд возле здания коммунального государственного учреждения "Общеобразовательная школа № 1 села Коянды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167, стенд возле здания коммунального государственного учреждения "Общеобразовательная школа № 2 села Коянды отдела образования по Целиноградскому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 71/60, стенд возле здания коммунального государственного учреждения "Школа лицей села Коянды отдела образования по Целиноградскому району управления образования Акмолинской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