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629e" w14:textId="d136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от 10 сентября 2025 года № А-7/187 "Об утверждении тарифов на оказание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5 июня 2026 года № А-2/112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утверждении тарифов на оказание специальных социальных услуг" от 10 сентября 2025 года № А-7/187.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