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31375" w14:textId="66313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Сандыктауского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Сандыктауского района Акмолинской области от 5 июня 2026 года № А-2/108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Конституционным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акимат Сандыктауского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для всех кандидатов на территории Сандыктауского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государственного учреждения "Аппарат акима Сандыктауского района".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Сандыктауского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Құдабай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Сандыктауская районная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территориальная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Сандыктауского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"5"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А-2/108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Сандыктауского района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Балкашино улица имени Абылай-хана 128, напротив здания государственного коммунального казенного предприятия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Балкашино улица Ракымжан Кошкарбаев 150/1, напротив здания коммунального государственного учреждения "Общеобразовательная школа № 2 села Балкашино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Балкашино улица Агайынды Айсиндер 50, напротив здания коммунального государственного учреждения "Общеобразовательная школа № 1 села Балкашино отдела образования по Сандыктаускому району управления образования Акмолинской области"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Петровка улица имени Абая 36, напротив здания Петровского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Хуторок улица Талгат Бигелдинов 10А, напротив здания республиканского государственного учреждения "Сандыктауское учебно-производственное лесное хозяйство" Комитета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Баракпай напротив дома по улице Ыбырая Алтынсарина 32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Хлебное улица Абылай хана 11, слева от здания Хлебного медицинского пункта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Белгородское улица Целинная 20, напротив здания коммунального государственного учреждения "Аппарат акима Белгородского сельского округа"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Преображенка улица Тауелсиздиктин 25 жылдыгы 18, напротив здания бывшей школы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Раздольное улица Казыбек би 6А, напротив здания Большетюхтинского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Красная Поляна улица Енбек 1, справа от здания коммунального государственного учреждения "Аппарат акима Берликского сельского округа"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Петриковка улица Достык 16А, справа от здания коммунального государственного учреждения "Начальная школа села Петриковка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Арбузинка улица Абуезида Абуева 3, справа от здания мини центра при коммунальном государственном учреждении "Общеобразовательная школа села Красная поляна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Васильевка улица Магжан Жумабаев 21, напротив здания Васильевского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Улан улица Тауелсиздиктин 25 жылдыгы 10а, слева от здания пекарни товарищества с ограниченной ответственностью "Бастау Агро С"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Байдалы улица Балуан Шолак 4, слева от здания Веселовского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Жыланды улица Орталык 19, напротив здания коммунального государственного учреждения "Основная средняя школа села Жыланды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Новоселовка улица Караоткел 20/1, напротив здания Новоселовского медицинского пункта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Приозерное напротив дома по улице Ыбырая Алтынсарина 32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Кызыл-Казахстан улица Мектеп 9, напротив здания коммунального государственного учреждения "Основная средняя школа имени Нургабулы Малгаждарова села Кызыл Казахстан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Каменка улица Женис 22, напротив здания коммунального государственного учреждения "Аппарат акима Каменского сельского округа"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Лесное улица Тауелсиздиктин 25 жылдыгы 1, напротив здания Леснянского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Бастрымовка улица Бейбитшилик 19, слева от здания Бастрымовского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 улица Мектеп 17, напротив здания Михайловского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Речное слева от дома по улице Орталык 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Мадениет слева от дома по улице Тауелсиздиктин 25 жылдыгы 11/2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Максимовка улица Мустафа Шокай 33, напротив здания Максимовского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Владимировка улица Тауелсиздиктин 25 жылдыгы 31, напротив здания Владимировского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Новый Городок улица Бейбитшилик 16, напротив здания Новогородского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Спасское улица Жекебатыр 15, напротив здания Спасского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Новоникольское улица Ыбырая Алтынсарина 25, напротив здания Новоникольского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Кумдыколь улица Абаскалова 4 /1, напротив здания медицинского пункта села Кумдыколь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Маралды улица Каскена Баймышева 1, напротив здания коммунального государственного учреждения "Маралдинское учреждение лесного хозяйства Управления природных ресурсов и регулирования природопользования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Меньшиковка улица Бирлик 15, напротив здания Меньшиковского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Сандыктау улица Орталык 40, напротив здания Сандыктауского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Новоромановка улица Шокан Уалиханов 20А, напротив здания коммунального государственного учреждения "Основная средняя школа села Новоромановка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Богородка улица Орталык 14, напротив здания Богородского медицинского пункта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Дорогинка улица Александра Пушкина 17, напротив здания коммунального государственного учреждения "Основная средняя школа села Дорогинка отдела образования по Сандыктаускому району управления образования Акмолинской области"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