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cf4a" w14:textId="d62cf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Коргалжынского районного маслихата № 4/36 от 27 августа 2025 года "Об утверждении Плана по управлению пастбищами и их использованию по Коргалжынскому району на 2025-2029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Коргалжынского районного маслихата Акмолинской области от 10 июня 2026 года № 2/49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Коргалжынский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Коргалжынского районного маслихата № 4/36 от 27 августа 2025 года "Об утверждении Плана по управлению пастбищами и их использованию по Коргалжынскому району на 2025-2029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Коргалжынского районного маслихата "Об утверждении Плана по управлению пастбищами и их использованию по Коргалжынскому району на 2025-2029 годы" изложить в новой редакции согласно таблицам 1, 2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Коргалжынского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4/36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Коргалжынскому району на 2025-2029 годы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 - территориальному делению в Коргалжынском районе имеются 8 сельских округов,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Коргалжынский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Коргалжынского сельского округа 94 425,8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71 118,0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21 384,5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Коргалжын площадь пастбищ составляет 20 541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Абай площадь пастбищ составляет 1 190,0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Коргалжынскому сельскому округу в черте населенных пунктов числится 21 731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Коргалжынский сельский округ: в 2025 году площадь пастбищ составляет 19 384,5 га, в 2026 году площадь пастбищ составляет 21 731 га. Прирост площади - 2 356,5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Амангельдинский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Амангельдинского сельского округа 101 190,9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78 143,0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11 879,8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Оркендеу площадь пастбищ составляет 21 050,2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Жумай площадь пастбищ составляет 3 329,3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Амангельдинскому сельскому округу в черте населенных пунктов числится 24 379,5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Амангельдинский сельский округ: в 2025 году площадь пастбищ составляет 11 879,2 га, в 2026 году площадь пастбищ составляет 24 379,5 га. Прирост площади - 12 499,7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Арыктинский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Арыктинском сельского округа 75 510,4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64 658,0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7 074,0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Арыкты площадь пастбищ составляет 5 441,0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Садырбай площадь пастбищ составляет 661,0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Арыктинскому сельскому округу в черте населенных пунктов числится 6 102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Арыктинский сельский округ: в 2025 году площадь пастбищ составляет 4 131 га, в 2026 году площадь пастбищ составляет 6 102 га. Прирост площади - 1 971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Майшукырский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Майшукырского сельского округа 45 074,5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35 454,0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8 504,9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Майшыкур площадь пастбищ составляет 10 270,9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Кумколь площадь пастбищ составляет 2 164,0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Майшукурскому сельскому округу в черте населенных пунктов числится 12 434,9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Майшукурский сельский округ: в 2025 году площадь пастбищ составляет 5 544,9 га, в 2026 году площадь пастбищ составляет 12 434,9 га. Прирост площади - 6 890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Кызылсайский сельский округ. В округе имеются 2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Кызылсайского сельского округа 107 106,2 гектар.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80 900,0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21 147,2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Шалкар площадь пастбищ составляет 14 241,2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Ушсарт.площадь пастбищ составляет 8 128,4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Кызылсайскому сельскому округу в черте населенных пунктов числится 22 369,6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Кызылсайский сельский округ: в 2025 году площадь пастбищ составляет 20 087,2 га, в 2026 году площадь пастбищ составляет 22 369,6 га. Прирост площади - 2 282,4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Сабындинский сельский округ. В округе имеются 3 сельских населенных пункта.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Общая площадь территории Сабындинского сельского округа 61 749,0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категориям земли подразделяются 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сельскохозяйственного назначения – 50 836,0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земли населенных пунктов – 10 614,2 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Сабынды площадь пастбищ составляет 5 321,6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Алгабас площадь пастбищ составляет 738,0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селе Караегино площадь пастбищ составляет 1 674,6 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Сабындинскому сельскому округу в черте населенных пунктов числится 7 734,2 га пастбищ.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Сабындинский сельский округ: в 2025 году площадь пастбищ составляет 7 614,2 га, в 2026 году площадь пастбищ составляет 7 734,2 га. Прирост площади - 120 га.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2/49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№ 4/36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2025 года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Распределение пастбищ по категориям земель Коргалжынского района,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 катора админи стративно-территориальных объектов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 хозяй-ственного назначения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с/х назначений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 мых природных террито рий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Амангелди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Арыктыс/о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Майшукыр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113649000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 с/о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113655000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Распределение пастбищ населенного пункта, тысяч гектаров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 вание населен - 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классифи- катора админи стративно- 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 жынский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с.Коргал жын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с.Оркендеу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с.Жумай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Арыктин 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Арыкты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Садыр 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Майшукурский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с.Майшукыр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с.Кумкол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116039300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с.Сабынды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с.Караегин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с.Алгабас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Кызылсайский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с.Шалкар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с.Ушсарт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116047300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Предназна-ченных для нужд-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Общест- венные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Сезон- 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Арид- 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21 050,2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3 329,3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10 270,9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14 241,2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8 128,4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1 674,6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48 254,3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