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91d28" w14:textId="4591d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Зерендинского районного маслихата от 23 декабря 2025 года № 39-292 "О бюджетах сельских округов, села и бюджете поселка Зерендинского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Зерендинского районного маслихата Акмолинской области от 2 марта 2026 года № 43-312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Зерендинский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Зерендинского районного маслихата "О бюджетах сельских округов, села и бюджете поселка Зерендинского района на 2026–2028 годы" от 23 декабря 2025 года № 39-292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Аккольского сельского округа Зерендинского района на 2026–2028 годы, согласно приложениям 1, 1-1, 1-2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62 541,0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27 804,0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34 737,0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65 602,1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-3 061,1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3 061,1 тысяча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поселка Алексеевка Зерендинского района на 2026–2028 годы, согласно приложениям 2, 2-1, 2-2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87 435,3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15 984,0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71 451,3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89 031,5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-1 596,2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1 596,2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Булакского сельского округа Зерендинского района на 2026–2028 годы, согласно приложениям 3, 3-1, 3-2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86 995,8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24 212,0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62 783,8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89 259,9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-2 264,1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2 264,1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Зерендинского сельского округа Зерендинского района на 2026–2028 годы, согласно приложениям 4, 4-1, 4-2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424 299,5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263 065,0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182,0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2 202,0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158 850,5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448 830,6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-24 531,1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24 531,1 тысяча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Конысбайского сельского округа Зерендинского района на 2026–2028 годы, согласно приложениям 5, 5-1, 5-2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123 040,0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105 790,0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17 250,0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129 867,7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-6 827,7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6 827,7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бюджет Кусепского сельского округа Зерендинского района на 2026–2028 годы, согласно приложениям 6, 6-1, 6-2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143 446,5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18 692,0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124 754,5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143 883,6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-437,1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437,1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Чаглинского сельского округа Зерендинского района на 2026–2028 годы, согласно приложениям 7, 7-1, 7-2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128 635,0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36 891,0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91 744,0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154 706,7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-26 071,7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26 071,7 тысяча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бюджет села Айдабол Зерендинского района на 2026–2028 годы, согласно приложениям 8, 8-1, 8-2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81 568,8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14 471,0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67 097,8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82 714,0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-1 145,2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1 145,2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Байтерекского сельского округа Зерендинского района на 2026–2028 годы, согласно приложениям 9, 9-1, 9-2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–71 195,0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11 825,0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59 370,0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72 941,4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-1 746,4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1 746,4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бюджет Викторовского сельского округа Зерендинского района на 2026–2028 годы, согласно приложениям 10, 10-1, 10-2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52 074,2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11 675,0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40 399,2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52 573,6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-499,4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499,4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Исаковского сельского округа Зерендинского района на 2026–2028 годы, согласно приложениям 11, 11-1, 11-2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74 191,0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4 235,0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69 956,0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74 937,1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-746,1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746,1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Утвердить бюджет сельского округа имени Канай би Зерендинского района на 2026–2028 годы, согласно приложениям 12, 12-1, 12-2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52 966,6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6 680,0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46 111,6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52 994,3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-27,7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27,7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бюджет Кызылегисского сельского округа Зерендинского района на 2026–2028 годы, согласно приложениям 13, 13-1, 13-2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66 277,0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6 123,0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60 154,0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66 312,6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-35,6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35,6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Утвердить бюджет Кызылсаянского сельского округа Зерендинского района на 2026–2028 годы, согласно приложениям 14, 14-1, 14-2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36 508,0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10 460,0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26 048,0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36 511,2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3,2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Утвердить бюджет сельского округа Малика Габдуллина Зерендинского района на 2026–2028 годы, согласно приложениям 15, 15-1, 15-2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77 819,2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12 917,0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64 902,2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81 053,3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-3 234,1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3 234,1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Утвердить бюджет Ортакского сельского округа Зерендинского района на 2026–2028 годы, согласно приложениям 16, 16-1, 16-2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33 629,0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5 896,0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27 733,0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33 709,7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-80,7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80,7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Утвердить бюджет Приреченского сельского округа Зерендинского района на 2026–2028 годы, согласно приложениям 17, 17-1, 17-2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69 036,6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13 661,0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55 375,6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69 494,1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-457,5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457,5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Утвердить бюджет Садового сельского округа Зерендинского района на 2026–2028 годы, согласно приложениям 18, 18-1, 18-2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77 318,0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18 004,0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59 314,0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82 638,3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-5 320,3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5 320,3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Утвердить бюджет Сарыозекского сельского округа Зерендинского района на 2026–2028 годы, согласно приложениям 19, 19-1, 19-2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58 223,0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5 182,0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53 041,0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58 529,8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-306,8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306,8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Утвердить бюджет сельского округа имени Сакена Сейфуллина Зерендинского района на 2026–2028 годы, согласно приложениям 20, 20-1, 20-2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70 530,0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5 813,0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64 717,0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71 741,0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-1 211,0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1 211,0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Утвердить бюджет Симферопольского сельского округа Зерендинского района на 2026–2028 годы, согласно приложениям 21, 21-1, 21-2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90 185,8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13 230,0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382,0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76 573,8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91 434,7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-1 248,9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1 248,9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Утвердить бюджет Троицкого сельского округа Зерендинского района на 2026–2028 годы, согласно приложениям 22, 22-1, 22-2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36 924,1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12 927,0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23 997,1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37 083,0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-158,9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158,9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Габдуллина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марта 2026 года № 43-312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 № 39-292</w:t>
            </w:r>
          </w:p>
        </w:tc>
      </w:tr>
    </w:tbl>
    <w:bookmarkStart w:name="z2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Аккольского сельского округа на 2026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65602,1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-3061,1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марта 2026 года № 43-312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 № 39-292</w:t>
            </w:r>
          </w:p>
        </w:tc>
      </w:tr>
    </w:tbl>
    <w:bookmarkStart w:name="z3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Алексеевка на 2026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87435,3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71451,3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71451,3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71451,3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89031,5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-1596,2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марта 2026 года № 43-312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 № 39-292</w:t>
            </w:r>
          </w:p>
        </w:tc>
      </w:tr>
    </w:tbl>
    <w:bookmarkStart w:name="z3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Булакского сельского округа на 2026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86995,8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62783,8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62783,8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62783,8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89259,9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-2264,1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марта 2026 года № 43-312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 № 39-292</w:t>
            </w:r>
          </w:p>
        </w:tc>
      </w:tr>
    </w:tbl>
    <w:bookmarkStart w:name="z3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Зерендинского сельского округа на 2026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424299,5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158850,5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158850,5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158850,5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448830,6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119870,4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119870,4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119870,4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-24531,1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24531,1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марта 2026 года № 43-312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 № 39-292</w:t>
            </w:r>
          </w:p>
        </w:tc>
      </w:tr>
    </w:tbl>
    <w:bookmarkStart w:name="z3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Конысбайского сельского округа на 2026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129867,7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-6827,7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6827,7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марта 2026 года № 43-312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 № 39-292</w:t>
            </w:r>
          </w:p>
        </w:tc>
      </w:tr>
    </w:tbl>
    <w:bookmarkStart w:name="z3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Кусепского сельского округа на 2026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143446,5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124754,5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124754,5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124754,5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143883,6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марта 2026 года № 43-312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 № 39-292</w:t>
            </w:r>
          </w:p>
        </w:tc>
      </w:tr>
    </w:tbl>
    <w:bookmarkStart w:name="z4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Чаглинского сельского округа на 2026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154706,7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50684,1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50684,1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50684,1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74835,9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74835,9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-26071,7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26071,7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марта 2026 года № 43-312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 № 39-292</w:t>
            </w:r>
          </w:p>
        </w:tc>
      </w:tr>
    </w:tbl>
    <w:bookmarkStart w:name="z4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Айдабол на 2026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81568,8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67097,8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67097,8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67097,8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санитарий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-1145,2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марта 2026 года № 43-312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 № 39-292</w:t>
            </w:r>
          </w:p>
        </w:tc>
      </w:tr>
    </w:tbl>
    <w:bookmarkStart w:name="z4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Байтерекского сельского округа на 2026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72941,4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-1746,4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марта 2026 года № 43-312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 № 39-292</w:t>
            </w:r>
          </w:p>
        </w:tc>
      </w:tr>
    </w:tbl>
    <w:bookmarkStart w:name="z4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Викторовского сельского округа на 2026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52074,2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52573,6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марта 2026 года № 43-312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 № 39-292</w:t>
            </w:r>
          </w:p>
        </w:tc>
      </w:tr>
    </w:tbl>
    <w:bookmarkStart w:name="z4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Исаковского сельского округа на 2026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74937,1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городах районного значения,селах,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марта 2026 года № 43-312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 № 39-292</w:t>
            </w:r>
          </w:p>
        </w:tc>
      </w:tr>
    </w:tbl>
    <w:bookmarkStart w:name="z5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Канай би на 2026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46111,6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46111,6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46111,6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марта 2026 года № 43-312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 № 39-292</w:t>
            </w:r>
          </w:p>
        </w:tc>
      </w:tr>
    </w:tbl>
    <w:bookmarkStart w:name="z5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Кызылегисского сельского округа на 2026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66312,6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марта 2026 года № 43-312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 № 39-292</w:t>
            </w:r>
          </w:p>
        </w:tc>
      </w:tr>
    </w:tbl>
    <w:bookmarkStart w:name="z5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Кызылсаянского сельского округа на 2026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марта 2026 года № 43-312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 № 39-292</w:t>
            </w:r>
          </w:p>
        </w:tc>
      </w:tr>
    </w:tbl>
    <w:bookmarkStart w:name="z5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Малика Габдуллина на 2026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77819,2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64902,2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64902,2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64902,2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81053,3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45081,2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45081,2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санитарий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-3234,1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марта 2026 года № 43-312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 № 39-292</w:t>
            </w:r>
          </w:p>
        </w:tc>
      </w:tr>
    </w:tbl>
    <w:bookmarkStart w:name="z5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Ортакского сельского округа на 2026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марта 2026 года № 43-312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 № 39-292</w:t>
            </w:r>
          </w:p>
        </w:tc>
      </w:tr>
    </w:tbl>
    <w:bookmarkStart w:name="z6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Приреченского сельского округа на 2026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55375,6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55375,6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55375,6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69494,1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марта 2026 года № 43-312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 № 39-292</w:t>
            </w:r>
          </w:p>
        </w:tc>
      </w:tr>
    </w:tbl>
    <w:bookmarkStart w:name="z6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Садового сельского округа на 2026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82638,3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городах районного значения,селах,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-5320,3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марта 2026 года № 43-312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 № 39-292</w:t>
            </w:r>
          </w:p>
        </w:tc>
      </w:tr>
    </w:tbl>
    <w:bookmarkStart w:name="z6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Сарыозекского сельского округа на 2026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58529,8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городах районного значения,селах,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марта 2026 года № 43-312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 № 39-292</w:t>
            </w:r>
          </w:p>
        </w:tc>
      </w:tr>
    </w:tbl>
    <w:bookmarkStart w:name="z6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Сакена Сейфуллина на 2026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марта 2026 года № 43-312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 № 39-292</w:t>
            </w:r>
          </w:p>
        </w:tc>
      </w:tr>
    </w:tbl>
    <w:bookmarkStart w:name="z6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Симферопольского сельского округа на 2026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76573,8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76573,8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76573,8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91434,7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-1248,9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марта 2026 года № 43-312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 № 39-292</w:t>
            </w:r>
          </w:p>
        </w:tc>
      </w:tr>
    </w:tbl>
    <w:bookmarkStart w:name="z7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Троицкого сельского округа на 2026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