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1c86" w14:textId="1271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21 декабря 2023 года № 8С-17-5 "Об утверждении Правил оказания социальной помощи, установления ее размеров и определения перечня отдельных категорий нуждающихся граждан в Жаксынском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3 июня 2026 года № 8С-56-3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от 21 декабря 2023 года № 8С-17-5 "Об утверждении Правил оказания социальной помощи, установления ее размеров и определения перечня отдельных категорий нуждающихся граждан в Жаксынском районе" (зарегистрировано в Реестре государственной регистрации нормативных правовых актов № 8676-03)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предоставляется единовременно и (или) периодически (ежемесячно, один раз в год, один раз в два года), осуществляется с месяца обращения.";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4),5), 6)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памяти жертв политических репрессий и голода –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или пострадавшим от политических репрессий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ко Дню закрытия Семипалатинского испытательного ядерного полигона – 29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 в размере 3 (три) месячных расчетных показателей;";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4), 7), 8), 9)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лицам, с заболеванием туберкулез в активной форме, находящимся на амбулаторном лечении, ежемесячно в течение 6 месяцев в размере 15 (пятнадцать)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указанным в статьях 4, 5, 6 Закона Республики Казахстан "О ветеранах" и лицам,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Законом Республики Казахстан "О реабилитации жертв массовых политических репрессий" на возмещение стоимости путевки на санаторно-курортное лечение в пределах Республики Казахстан на основании документов об оплате, 1 раз в год не более размере 60 (шестьдесят) месячных расчетных показателей, по заявлению, без учета доходов;";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не более 30 (тридцать)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лицам, указанным в статьях 5, 6, 8 Закона Республики Казахстан "О ветеранах", на расходы за коммунальные услуги, по заявлению, ежемесячно в размере 2,5 (два с половиной) месячных расчетных показателей, без учета доходов.".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10) и 11)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> исключить;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направления получателя на проживание в центры оказания специальных социальных услуг;".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