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f3bb6" w14:textId="cbf3b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акима района Биржан сал Акмолинской области от 8 июля 2021 года № 6 "Об образовании избирательных участков"</w:t>
      </w:r>
    </w:p>
    <w:p>
      <w:pPr>
        <w:spacing w:after="0"/>
        <w:ind w:left="0"/>
        <w:jc w:val="both"/>
      </w:pPr>
      <w:r>
        <w:rPr>
          <w:rFonts w:ascii="Times New Roman"/>
          <w:b w:val="false"/>
          <w:i w:val="false"/>
          <w:color w:val="000000"/>
          <w:sz w:val="28"/>
        </w:rPr>
        <w:t>Решение акима района Биржан сал Акмолинской области от 26 мая 2026 года № 3</w:t>
      </w:r>
    </w:p>
    <w:p>
      <w:pPr>
        <w:spacing w:after="0"/>
        <w:ind w:left="0"/>
        <w:jc w:val="both"/>
      </w:pPr>
      <w:bookmarkStart w:name="z1" w:id="0"/>
      <w:r>
        <w:rPr>
          <w:rFonts w:ascii="Times New Roman"/>
          <w:b w:val="false"/>
          <w:i w:val="false"/>
          <w:color w:val="000000"/>
          <w:sz w:val="28"/>
        </w:rPr>
        <w:t>
      Аким района Биржан сал РЕШИЛ:</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акима района Биржан сал Акмолинской области "Об образовании избирательных участков" от 8 июля 2021 года № 6 (зарегистрировано в Реестре государственной регистрации нормативных правовых актов под № 23444) следующие изменения:</w:t>
      </w:r>
    </w:p>
    <w:bookmarkEnd w:id="1"/>
    <w:bookmarkStart w:name="z3" w:id="2"/>
    <w:p>
      <w:pPr>
        <w:spacing w:after="0"/>
        <w:ind w:left="0"/>
        <w:jc w:val="both"/>
      </w:pPr>
      <w:r>
        <w:rPr>
          <w:rFonts w:ascii="Times New Roman"/>
          <w:b w:val="false"/>
          <w:i w:val="false"/>
          <w:color w:val="000000"/>
          <w:sz w:val="28"/>
        </w:rPr>
        <w:t xml:space="preserve">
      строку 4 приложения к </w:t>
      </w:r>
      <w:r>
        <w:rPr>
          <w:rFonts w:ascii="Times New Roman"/>
          <w:b w:val="false"/>
          <w:i w:val="false"/>
          <w:color w:val="000000"/>
          <w:sz w:val="28"/>
        </w:rPr>
        <w:t>решению</w:t>
      </w:r>
      <w:r>
        <w:rPr>
          <w:rFonts w:ascii="Times New Roman"/>
          <w:b w:val="false"/>
          <w:i w:val="false"/>
          <w:color w:val="000000"/>
          <w:sz w:val="28"/>
        </w:rPr>
        <w:t xml:space="preserve"> в связи с изменением юридического адреса избирательного участка изложить в следующей редакции:</w:t>
      </w:r>
    </w:p>
    <w:bookmarkEnd w:id="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249</w:t>
            </w:r>
          </w:p>
          <w:p>
            <w:pPr>
              <w:spacing w:after="20"/>
              <w:ind w:left="20"/>
              <w:jc w:val="both"/>
            </w:pPr>
            <w:r>
              <w:rPr>
                <w:rFonts w:ascii="Times New Roman"/>
                <w:b w:val="false"/>
                <w:i w:val="false"/>
                <w:color w:val="000000"/>
                <w:sz w:val="20"/>
              </w:rPr>
              <w:t>
Местонахождение: Акмолинская область, район Биржан сал, село Краснофлотское, здание медицинского пункта села Краснофлотское, улица Орталык, строение 6.</w:t>
            </w:r>
          </w:p>
          <w:p>
            <w:pPr>
              <w:spacing w:after="20"/>
              <w:ind w:left="20"/>
              <w:jc w:val="both"/>
            </w:pPr>
            <w:r>
              <w:rPr>
                <w:rFonts w:ascii="Times New Roman"/>
                <w:b w:val="false"/>
                <w:i w:val="false"/>
                <w:color w:val="000000"/>
                <w:sz w:val="20"/>
              </w:rPr>
              <w:t>
Границы: Акмолинская область, район Биржан сал, село Краснофлотское.</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строку 5 приложения к решению в связи с изменением юридического адреса избирательного участка изложить в следующей редакции:</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250</w:t>
            </w:r>
          </w:p>
          <w:p>
            <w:pPr>
              <w:spacing w:after="20"/>
              <w:ind w:left="20"/>
              <w:jc w:val="both"/>
            </w:pPr>
            <w:r>
              <w:rPr>
                <w:rFonts w:ascii="Times New Roman"/>
                <w:b w:val="false"/>
                <w:i w:val="false"/>
                <w:color w:val="000000"/>
                <w:sz w:val="20"/>
              </w:rPr>
              <w:t>
Местонахождение: Акмолинская область, район Биржан сал, село Макинка, здание коммунального государственного учреждения "Общеобразовательная школа села Макинка отдела образования по району Биржан сал управления образования Акмолинской области", улица Валерия Чкалова, строение 65.</w:t>
            </w:r>
          </w:p>
          <w:p>
            <w:pPr>
              <w:spacing w:after="20"/>
              <w:ind w:left="20"/>
              <w:jc w:val="both"/>
            </w:pPr>
            <w:r>
              <w:rPr>
                <w:rFonts w:ascii="Times New Roman"/>
                <w:b w:val="false"/>
                <w:i w:val="false"/>
                <w:color w:val="000000"/>
                <w:sz w:val="20"/>
              </w:rPr>
              <w:t>
Границы: Акмолинская область, район Биржан сал, село Макинка.</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строку 6 приложения к решению в связи с изменением юридического адреса избирательного участка изложить в следующей редакции:</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251</w:t>
            </w:r>
          </w:p>
          <w:p>
            <w:pPr>
              <w:spacing w:after="20"/>
              <w:ind w:left="20"/>
              <w:jc w:val="both"/>
            </w:pPr>
            <w:r>
              <w:rPr>
                <w:rFonts w:ascii="Times New Roman"/>
                <w:b w:val="false"/>
                <w:i w:val="false"/>
                <w:color w:val="000000"/>
                <w:sz w:val="20"/>
              </w:rPr>
              <w:t>
Местонахождение: Акмолинская область, район Биржан сал, село Буланды, здание коммунального государственного учреждения "Общеобразовательная школа села Буланды отдела образования по району Биржан сал управления образования Акмолинской области", улица Бауыржана Момышулы, строение 28.</w:t>
            </w:r>
          </w:p>
          <w:p>
            <w:pPr>
              <w:spacing w:after="20"/>
              <w:ind w:left="20"/>
              <w:jc w:val="both"/>
            </w:pPr>
            <w:r>
              <w:rPr>
                <w:rFonts w:ascii="Times New Roman"/>
                <w:b w:val="false"/>
                <w:i w:val="false"/>
                <w:color w:val="000000"/>
                <w:sz w:val="20"/>
              </w:rPr>
              <w:t>
Границы: Акмолинская область, район Биржан сал, село Буланды, село Карагай.</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строку 19 приложения к решению в связи с изменением юридического адреса избирательного участка изложить в следующей редакции:</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Избирательный участок № 264 </w:t>
            </w:r>
          </w:p>
          <w:p>
            <w:pPr>
              <w:spacing w:after="20"/>
              <w:ind w:left="20"/>
              <w:jc w:val="both"/>
            </w:pPr>
            <w:r>
              <w:rPr>
                <w:rFonts w:ascii="Times New Roman"/>
                <w:b w:val="false"/>
                <w:i w:val="false"/>
                <w:color w:val="000000"/>
                <w:sz w:val="20"/>
              </w:rPr>
              <w:t>
Местонахождение: Акмолинская область, район Биржан сал, город Степняк, здание коммунального государственного учреждения "Учебно-производственный комбинат города Степняк отдела образования по району Биржан сал управления образования Акмолинской области", улица Симов-Гирея, строение 24.</w:t>
            </w:r>
          </w:p>
          <w:p>
            <w:pPr>
              <w:spacing w:after="20"/>
              <w:ind w:left="20"/>
              <w:jc w:val="both"/>
            </w:pPr>
            <w:r>
              <w:rPr>
                <w:rFonts w:ascii="Times New Roman"/>
                <w:b w:val="false"/>
                <w:i w:val="false"/>
                <w:color w:val="000000"/>
                <w:sz w:val="20"/>
              </w:rPr>
              <w:t>
Границы: Акмолинская область, район Биржан сал, город Степняк,</w:t>
            </w:r>
          </w:p>
          <w:p>
            <w:pPr>
              <w:spacing w:after="20"/>
              <w:ind w:left="20"/>
              <w:jc w:val="both"/>
            </w:pPr>
            <w:r>
              <w:rPr>
                <w:rFonts w:ascii="Times New Roman"/>
                <w:b w:val="false"/>
                <w:i w:val="false"/>
                <w:color w:val="000000"/>
                <w:sz w:val="20"/>
              </w:rPr>
              <w:t>
улица Ахата Атнашева 1, 2, 4, 5, 6, 7, 8, 9, 10, 12, 14, 15, 16, 18, 19, 21, 22, 24, 25, 27, 29, 31;</w:t>
            </w:r>
          </w:p>
          <w:p>
            <w:pPr>
              <w:spacing w:after="20"/>
              <w:ind w:left="20"/>
              <w:jc w:val="both"/>
            </w:pPr>
            <w:r>
              <w:rPr>
                <w:rFonts w:ascii="Times New Roman"/>
                <w:b w:val="false"/>
                <w:i w:val="false"/>
                <w:color w:val="000000"/>
                <w:sz w:val="20"/>
              </w:rPr>
              <w:t>
улица Шаймердена Косшыгулова 1, 2, 4, 5, 6, 8, 13, 19, 21, 23, 25, 29;</w:t>
            </w:r>
          </w:p>
          <w:p>
            <w:pPr>
              <w:spacing w:after="20"/>
              <w:ind w:left="20"/>
              <w:jc w:val="both"/>
            </w:pPr>
            <w:r>
              <w:rPr>
                <w:rFonts w:ascii="Times New Roman"/>
                <w:b w:val="false"/>
                <w:i w:val="false"/>
                <w:color w:val="000000"/>
                <w:sz w:val="20"/>
              </w:rPr>
              <w:t>
улица Николая Некрасова 1, 12, 14, 15, 18, 20, 23, 25;</w:t>
            </w:r>
          </w:p>
          <w:p>
            <w:pPr>
              <w:spacing w:after="20"/>
              <w:ind w:left="20"/>
              <w:jc w:val="both"/>
            </w:pPr>
            <w:r>
              <w:rPr>
                <w:rFonts w:ascii="Times New Roman"/>
                <w:b w:val="false"/>
                <w:i w:val="false"/>
                <w:color w:val="000000"/>
                <w:sz w:val="20"/>
              </w:rPr>
              <w:t>
улица Абулхаира Досова 2, 4, 5, 5 а, 5 б, 6, 7, 8, 8 а, 9, 10, 11, 12, 14, 15, 16, 17, 18, 20, 21, 22, 23, 24, 25, 26, 27, 28, 29, 30, 31, 32, 33, 34, 35, 37, 38, 39, 40, 41, 42, 43, 44, 47, 48, 49, 51, 52, 56, 58, 60, 64, 65, 66, 70, 71, 72, 74, 76, 78, 79, 80, 81, 83, 89, 91, 93, 95;</w:t>
            </w:r>
          </w:p>
          <w:p>
            <w:pPr>
              <w:spacing w:after="20"/>
              <w:ind w:left="20"/>
              <w:jc w:val="both"/>
            </w:pPr>
            <w:r>
              <w:rPr>
                <w:rFonts w:ascii="Times New Roman"/>
                <w:b w:val="false"/>
                <w:i w:val="false"/>
                <w:color w:val="000000"/>
                <w:sz w:val="20"/>
              </w:rPr>
              <w:t>
улица Кенесары Касымова 1, 2, 8, 9, 10, 12, 13, 14, 17, 18, 19, 21, 23, 28, 30, 31, 32, 36, 37, 38, 41, 44, 45, 46, 47, 50, 51, 53, 54, 55, 62, 65, 66, 69, 71, 75, 77, 83, 89, 95, 97, 99, 101, 102, 111, 113, 115, 117;</w:t>
            </w:r>
          </w:p>
          <w:p>
            <w:pPr>
              <w:spacing w:after="20"/>
              <w:ind w:left="20"/>
              <w:jc w:val="both"/>
            </w:pPr>
            <w:r>
              <w:rPr>
                <w:rFonts w:ascii="Times New Roman"/>
                <w:b w:val="false"/>
                <w:i w:val="false"/>
                <w:color w:val="000000"/>
                <w:sz w:val="20"/>
              </w:rPr>
              <w:t>
улица Касыма Антаева 1, 2, 3, 4, 5, 6, 7, 8, 9, 10, 11, 12, 13, 14, 15, 17, 18, 20, 21;</w:t>
            </w:r>
          </w:p>
          <w:p>
            <w:pPr>
              <w:spacing w:after="20"/>
              <w:ind w:left="20"/>
              <w:jc w:val="both"/>
            </w:pPr>
            <w:r>
              <w:rPr>
                <w:rFonts w:ascii="Times New Roman"/>
                <w:b w:val="false"/>
                <w:i w:val="false"/>
                <w:color w:val="000000"/>
                <w:sz w:val="20"/>
              </w:rPr>
              <w:t>
улица Омигова 1, 2, 3, 4, 5, 6, 7, 9, 10, 11, 12, 13, 15, 16, 18, 20, 24, 28, 30, 32, 34, 36;</w:t>
            </w:r>
          </w:p>
          <w:p>
            <w:pPr>
              <w:spacing w:after="20"/>
              <w:ind w:left="20"/>
              <w:jc w:val="both"/>
            </w:pPr>
            <w:r>
              <w:rPr>
                <w:rFonts w:ascii="Times New Roman"/>
                <w:b w:val="false"/>
                <w:i w:val="false"/>
                <w:color w:val="000000"/>
                <w:sz w:val="20"/>
              </w:rPr>
              <w:t>
улица Наурызбай батыра 2, 3, 6, 7, 10, 11, 13, 14, 15, 18, 19, 21, 22, 24, 26, 29, 30, 31, 33, 34, 35, 36, 37, 39, 40, 41, 42, 44, 47;</w:t>
            </w:r>
          </w:p>
          <w:p>
            <w:pPr>
              <w:spacing w:after="20"/>
              <w:ind w:left="20"/>
              <w:jc w:val="both"/>
            </w:pPr>
            <w:r>
              <w:rPr>
                <w:rFonts w:ascii="Times New Roman"/>
                <w:b w:val="false"/>
                <w:i w:val="false"/>
                <w:color w:val="000000"/>
                <w:sz w:val="20"/>
              </w:rPr>
              <w:t>
улица Михаила Буденного 1, 2, 3, 5, 6, 9, 10, 11, 12, 14, 15, 16, 17, 18, 20, 21, 23, 24, 25, 27, 29, 31, 33, 35, 37, 39, 41, 43, 45, 47, 49, 55, 57, 63, 65, 67, 69, 71, 73;</w:t>
            </w:r>
          </w:p>
          <w:p>
            <w:pPr>
              <w:spacing w:after="20"/>
              <w:ind w:left="20"/>
              <w:jc w:val="both"/>
            </w:pPr>
            <w:r>
              <w:rPr>
                <w:rFonts w:ascii="Times New Roman"/>
                <w:b w:val="false"/>
                <w:i w:val="false"/>
                <w:color w:val="000000"/>
                <w:sz w:val="20"/>
              </w:rPr>
              <w:t>
улица Николая Дрыгача 1, 3, 4, 7, 8, 11, 12, 13, 14, 15, 16, 17, 18, 23, 24, 26, 27, 28, 29, 31, 32, 33, 34, 35, 37, 38, 39, 41, 43, 44, 45, 46, 47, 48, 50, 51, 52, 53, 56;</w:t>
            </w:r>
          </w:p>
          <w:p>
            <w:pPr>
              <w:spacing w:after="20"/>
              <w:ind w:left="20"/>
              <w:jc w:val="both"/>
            </w:pPr>
            <w:r>
              <w:rPr>
                <w:rFonts w:ascii="Times New Roman"/>
                <w:b w:val="false"/>
                <w:i w:val="false"/>
                <w:color w:val="000000"/>
                <w:sz w:val="20"/>
              </w:rPr>
              <w:t>
улица Николая Моисеенко 1, 2, 3, 4, 5, 6, 7, 8, 9, 10, 11, 12, 13, 14, 15, 16, 17, 18, 19, 20, 21, 24, 25, 26, 28, 29, 30, 31, 32, 33, 35, 36, 37, 38, 39, 40, 41;</w:t>
            </w:r>
          </w:p>
          <w:p>
            <w:pPr>
              <w:spacing w:after="20"/>
              <w:ind w:left="20"/>
              <w:jc w:val="both"/>
            </w:pPr>
            <w:r>
              <w:rPr>
                <w:rFonts w:ascii="Times New Roman"/>
                <w:b w:val="false"/>
                <w:i w:val="false"/>
                <w:color w:val="000000"/>
                <w:sz w:val="20"/>
              </w:rPr>
              <w:t>
улица Жангельдинская 1, 2, 4, 8, 9, 10, 12, 14, 15, 16, 18, 19, 20, 21, 22, 23, 24, 25, 26, 27, 29, 30, 31, 32, 33, 34, 35, 36, 37, 38, 39, 40, 41, 42, 43, 44, 45, 46, 47, 48, 49, 50, 52, 56, 58, 60, 62, 64, 66, 68, 70.</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строку 2 приложения к решению в связи с изменением границ избирательного участка изложить в следующей редакции:</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247</w:t>
            </w:r>
          </w:p>
          <w:p>
            <w:pPr>
              <w:spacing w:after="20"/>
              <w:ind w:left="20"/>
              <w:jc w:val="both"/>
            </w:pPr>
            <w:r>
              <w:rPr>
                <w:rFonts w:ascii="Times New Roman"/>
                <w:b w:val="false"/>
                <w:i w:val="false"/>
                <w:color w:val="000000"/>
                <w:sz w:val="20"/>
              </w:rPr>
              <w:t>
Местонахождение: Акмолинская область, район Биржан сал, село Заураловка, здание коммунального государственного учреждения "Основная средняя школа села Заураловка отдела образования по району Биржан сал управления образования Акмолинской области", улица Болашак, строение 19.</w:t>
            </w:r>
          </w:p>
          <w:p>
            <w:pPr>
              <w:spacing w:after="20"/>
              <w:ind w:left="20"/>
              <w:jc w:val="both"/>
            </w:pPr>
            <w:r>
              <w:rPr>
                <w:rFonts w:ascii="Times New Roman"/>
                <w:b w:val="false"/>
                <w:i w:val="false"/>
                <w:color w:val="000000"/>
                <w:sz w:val="20"/>
              </w:rPr>
              <w:t>
Границы: Акмолинская область, район Биржан сал, село Заураловка, село Яблоновка.</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строку 15 приложения к решению в связи с изменением границ избирательного участка изложить в следующей редакции:</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260</w:t>
            </w:r>
          </w:p>
          <w:p>
            <w:pPr>
              <w:spacing w:after="20"/>
              <w:ind w:left="20"/>
              <w:jc w:val="both"/>
            </w:pPr>
            <w:r>
              <w:rPr>
                <w:rFonts w:ascii="Times New Roman"/>
                <w:b w:val="false"/>
                <w:i w:val="false"/>
                <w:color w:val="000000"/>
                <w:sz w:val="20"/>
              </w:rPr>
              <w:t>
Местонахождение: Акмолинская область, район Биржан сал, село Кызылуюм, здание коммунального государственного учреждения "Основная средняя школа села Кызылуюм отдела образования по району Биржан сал управления образования Акмолинской области", улица Орталык, строение 8.</w:t>
            </w:r>
          </w:p>
          <w:p>
            <w:pPr>
              <w:spacing w:after="20"/>
              <w:ind w:left="20"/>
              <w:jc w:val="both"/>
            </w:pPr>
            <w:r>
              <w:rPr>
                <w:rFonts w:ascii="Times New Roman"/>
                <w:b w:val="false"/>
                <w:i w:val="false"/>
                <w:color w:val="000000"/>
                <w:sz w:val="20"/>
              </w:rPr>
              <w:t>
Границы: Акмолинская область, район Биржан сал, село Кызылуюм, село Карловка, село Трамбовка, село Уюмшил.</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строку 20 приложения к решению в связи с изменением границ избирательного участка изложить в следующей редакции:</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265</w:t>
            </w:r>
          </w:p>
          <w:p>
            <w:pPr>
              <w:spacing w:after="20"/>
              <w:ind w:left="20"/>
              <w:jc w:val="both"/>
            </w:pPr>
            <w:r>
              <w:rPr>
                <w:rFonts w:ascii="Times New Roman"/>
                <w:b w:val="false"/>
                <w:i w:val="false"/>
                <w:color w:val="000000"/>
                <w:sz w:val="20"/>
              </w:rPr>
              <w:t>
Местонахождение: Акмолинская область, район Биржан сал, город Степняк, здание коммунального государственного учреждения "Общеобразовательная школа № 1 города Степняк отдела образования по району Биржан сал управления образования Акмолинской области", улица Шокана Уалиханова, строение 29.</w:t>
            </w:r>
          </w:p>
          <w:p>
            <w:pPr>
              <w:spacing w:after="20"/>
              <w:ind w:left="20"/>
              <w:jc w:val="both"/>
            </w:pPr>
            <w:r>
              <w:rPr>
                <w:rFonts w:ascii="Times New Roman"/>
                <w:b w:val="false"/>
                <w:i w:val="false"/>
                <w:color w:val="000000"/>
                <w:sz w:val="20"/>
              </w:rPr>
              <w:t>
Границы: Акмолинская область, район Биржан сал, город Степняк, улица Абылай хана 1, 2, 3, 4, 5, 6, 7, 8, 9, 10, 12, 13, 14, 15, 17, 17 Б, 19;</w:t>
            </w:r>
          </w:p>
          <w:p>
            <w:pPr>
              <w:spacing w:after="20"/>
              <w:ind w:left="20"/>
              <w:jc w:val="both"/>
            </w:pPr>
            <w:r>
              <w:rPr>
                <w:rFonts w:ascii="Times New Roman"/>
                <w:b w:val="false"/>
                <w:i w:val="false"/>
                <w:color w:val="000000"/>
                <w:sz w:val="20"/>
              </w:rPr>
              <w:t>
улица Турара Рыскулова 1, 2, 4, 5, 6, 7, 8, 9, 11, 12;</w:t>
            </w:r>
          </w:p>
          <w:p>
            <w:pPr>
              <w:spacing w:after="20"/>
              <w:ind w:left="20"/>
              <w:jc w:val="both"/>
            </w:pPr>
            <w:r>
              <w:rPr>
                <w:rFonts w:ascii="Times New Roman"/>
                <w:b w:val="false"/>
                <w:i w:val="false"/>
                <w:color w:val="000000"/>
                <w:sz w:val="20"/>
              </w:rPr>
              <w:t>
улица Василия Чапаева 1, 3, 4, 5, 6, 7, 8, 9, 10, 11, 12, 13, 14, 15, 16, 18, 20, 22, 24, 26, 27, 28, 31, 32, 33, 34, 35, 37, 38, 39, 40, 41, 45, 47, 48, 49, 50, 51, 52, 53, 54, 55, 57, 58, 60, 61, 63, 64, 65, 69, 73, 75, 77, 83;</w:t>
            </w:r>
          </w:p>
          <w:p>
            <w:pPr>
              <w:spacing w:after="20"/>
              <w:ind w:left="20"/>
              <w:jc w:val="both"/>
            </w:pPr>
            <w:r>
              <w:rPr>
                <w:rFonts w:ascii="Times New Roman"/>
                <w:b w:val="false"/>
                <w:i w:val="false"/>
                <w:color w:val="000000"/>
                <w:sz w:val="20"/>
              </w:rPr>
              <w:t>
улица Малика Габдуллина 1, 2, 6, 7, 8, 10, 12, 13, 14, 15, 16, 17, 18, 19, 20, 21, 24, 25, 26, 27, 29, 30, 31, 32, 33, 34, 35, 36, 38, 39, 40, 42, 43, 44, 46, 47;</w:t>
            </w:r>
          </w:p>
          <w:p>
            <w:pPr>
              <w:spacing w:after="20"/>
              <w:ind w:left="20"/>
              <w:jc w:val="both"/>
            </w:pPr>
            <w:r>
              <w:rPr>
                <w:rFonts w:ascii="Times New Roman"/>
                <w:b w:val="false"/>
                <w:i w:val="false"/>
                <w:color w:val="000000"/>
                <w:sz w:val="20"/>
              </w:rPr>
              <w:t>
улица Сатана Нурмаганова 1, 1 а, 2, 2 а, 3, 4, 7, 9, 10, 12, 13, 14, 16, 17, 18, 19, 24, 26;</w:t>
            </w:r>
          </w:p>
          <w:p>
            <w:pPr>
              <w:spacing w:after="20"/>
              <w:ind w:left="20"/>
              <w:jc w:val="both"/>
            </w:pPr>
            <w:r>
              <w:rPr>
                <w:rFonts w:ascii="Times New Roman"/>
                <w:b w:val="false"/>
                <w:i w:val="false"/>
                <w:color w:val="000000"/>
                <w:sz w:val="20"/>
              </w:rPr>
              <w:t>
улица Амангельдинская 1, 2, 3, 4 а, 5, 6, 7, 8, 9, 11, 12, 13, 14, 16, 17, 19, 20, 21, 24, 28, 30, 32, 34, 38, 40, 44, 46;</w:t>
            </w:r>
          </w:p>
          <w:p>
            <w:pPr>
              <w:spacing w:after="20"/>
              <w:ind w:left="20"/>
              <w:jc w:val="both"/>
            </w:pPr>
            <w:r>
              <w:rPr>
                <w:rFonts w:ascii="Times New Roman"/>
                <w:b w:val="false"/>
                <w:i w:val="false"/>
                <w:color w:val="000000"/>
                <w:sz w:val="20"/>
              </w:rPr>
              <w:t>
улица Жакана Сыздыкова 1, 2, 3, 4, 5, 6, 7, 9, 10, 11, 12, 13, 14, 15, 16, 17, 18, 19, 21, 22, 23, 24, 24 а, 25, 26, 28, 28 а, 28 б, 29, 30, 31, 32, 35, 38, 39, 41, 42, 43, 44, 45, 46, 47, 48, 49, 50, 51, 52, 53, 54, 55, 57, 59, 63;</w:t>
            </w:r>
          </w:p>
          <w:p>
            <w:pPr>
              <w:spacing w:after="20"/>
              <w:ind w:left="20"/>
              <w:jc w:val="both"/>
            </w:pPr>
            <w:r>
              <w:rPr>
                <w:rFonts w:ascii="Times New Roman"/>
                <w:b w:val="false"/>
                <w:i w:val="false"/>
                <w:color w:val="000000"/>
                <w:sz w:val="20"/>
              </w:rPr>
              <w:t>
улица Абсалям кажы 2, 3, 4, 5, 6, 7, 8, 9, 11, 12, 13, 15, 16, 17, 18, 19, 21, 22, 23, 24, 25, 26, 27, 28, 29, 30, 31, 32, 33, 34, 43, 45, 47;</w:t>
            </w:r>
          </w:p>
          <w:p>
            <w:pPr>
              <w:spacing w:after="20"/>
              <w:ind w:left="20"/>
              <w:jc w:val="both"/>
            </w:pPr>
            <w:r>
              <w:rPr>
                <w:rFonts w:ascii="Times New Roman"/>
                <w:b w:val="false"/>
                <w:i w:val="false"/>
                <w:color w:val="000000"/>
                <w:sz w:val="20"/>
              </w:rPr>
              <w:t>
улица Шокана Уалиханова 4, 4 а, 5, 7, 8, 9, 10, 11, 12, 13, 14, 15, 16, 17, 18, 19, 20, 21, 23, 24, 25, 26, 27, 28;</w:t>
            </w:r>
          </w:p>
          <w:p>
            <w:pPr>
              <w:spacing w:after="20"/>
              <w:ind w:left="20"/>
              <w:jc w:val="both"/>
            </w:pPr>
            <w:r>
              <w:rPr>
                <w:rFonts w:ascii="Times New Roman"/>
                <w:b w:val="false"/>
                <w:i w:val="false"/>
                <w:color w:val="000000"/>
                <w:sz w:val="20"/>
              </w:rPr>
              <w:t>
улица Кабдолла Кошербаева 1, 2, 4, 5, 6, 7, 8, 9, 10, 12, 13, 14, 15, 16, 17, 18, 19, 20, 21, 22, 23, 25, 26, 29, 30, 31, 33, 34, 35, 36, 37, 39, 42, 43, 44, 45, 46, 47, 48, 49, 50, 51, 52, 53, 54, 55, 57, 58, 59, 61, 63.</w:t>
            </w:r>
          </w:p>
          <w:p>
            <w:pPr>
              <w:spacing w:after="20"/>
              <w:ind w:left="20"/>
              <w:jc w:val="both"/>
            </w:pPr>
            <w:r>
              <w:rPr>
                <w:rFonts w:ascii="Times New Roman"/>
                <w:b w:val="false"/>
                <w:i w:val="false"/>
                <w:color w:val="000000"/>
                <w:sz w:val="20"/>
              </w:rPr>
              <w:t>
улица Сейтбаттала Мустафина 1, 2, 3, 4, 5, 6, 7, 8, 10, 13, 14, 15, 16, 17, 18, 19, 20, 21, 22, 23, 25, 28, 29, 30, 31, 32, 38, 39, 40, 41, 42, 46, 47, 48, 49, 56, 57, 58, 59, 61, 62, 64, 65, 66, 68;</w:t>
            </w:r>
          </w:p>
          <w:p>
            <w:pPr>
              <w:spacing w:after="20"/>
              <w:ind w:left="20"/>
              <w:jc w:val="both"/>
            </w:pPr>
            <w:r>
              <w:rPr>
                <w:rFonts w:ascii="Times New Roman"/>
                <w:b w:val="false"/>
                <w:i w:val="false"/>
                <w:color w:val="000000"/>
                <w:sz w:val="20"/>
              </w:rPr>
              <w:t>
улица Маншук Маметовой 1, 2, 3, 4, 5, 6, 8, 12, 13, 17, 18, 20, 23.</w:t>
            </w:r>
          </w:p>
          <w:p>
            <w:pPr>
              <w:spacing w:after="20"/>
              <w:ind w:left="20"/>
              <w:jc w:val="both"/>
            </w:pPr>
            <w:r>
              <w:rPr>
                <w:rFonts w:ascii="Times New Roman"/>
                <w:b w:val="false"/>
                <w:i w:val="false"/>
                <w:color w:val="000000"/>
                <w:sz w:val="20"/>
              </w:rPr>
              <w:t>
село Пригорхоз.</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строку 21 приложения к решению в связи с изменением границ избирательного участка изложить в следующей редакции:</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266</w:t>
            </w:r>
          </w:p>
          <w:p>
            <w:pPr>
              <w:spacing w:after="20"/>
              <w:ind w:left="20"/>
              <w:jc w:val="both"/>
            </w:pPr>
            <w:r>
              <w:rPr>
                <w:rFonts w:ascii="Times New Roman"/>
                <w:b w:val="false"/>
                <w:i w:val="false"/>
                <w:color w:val="000000"/>
                <w:sz w:val="20"/>
              </w:rPr>
              <w:t>
Местонахождение: Акмолинская область, район Биржан сал, город Степняк, здание коммунального государственного учреждения "Общеобразовательная школа № 2 имени Абая города Степняк отдела образования по району Биржан сал управления образования Акмолинской области", улица имени Алпысбая Жакупова, строение 1.</w:t>
            </w:r>
          </w:p>
          <w:p>
            <w:pPr>
              <w:spacing w:after="20"/>
              <w:ind w:left="20"/>
              <w:jc w:val="both"/>
            </w:pPr>
            <w:r>
              <w:rPr>
                <w:rFonts w:ascii="Times New Roman"/>
                <w:b w:val="false"/>
                <w:i w:val="false"/>
                <w:color w:val="000000"/>
                <w:sz w:val="20"/>
              </w:rPr>
              <w:t>
Границы: Акмолинская область, район Биржан сал, город Степняк, улица Первомайская 1, 2, 3, 4, 5, 6, 7, 8, 9, 11, 12, 13, 14, 15, 16, 17, 18, 19, 20, 21, 22, 23, 24, 25, 26, 27, 28, 29, 30, 32, 36, 38, 39, 42, 44, 45, 49, 53, 55, 57, 59, 61, 63;</w:t>
            </w:r>
          </w:p>
          <w:p>
            <w:pPr>
              <w:spacing w:after="20"/>
              <w:ind w:left="20"/>
              <w:jc w:val="both"/>
            </w:pPr>
            <w:r>
              <w:rPr>
                <w:rFonts w:ascii="Times New Roman"/>
                <w:b w:val="false"/>
                <w:i w:val="false"/>
                <w:color w:val="000000"/>
                <w:sz w:val="20"/>
              </w:rPr>
              <w:t>
улица Абая Кунанбаева 5, 6, 7, 9, 10, 11, 12, 16, 18, 22, 23, 24;</w:t>
            </w:r>
          </w:p>
          <w:p>
            <w:pPr>
              <w:spacing w:after="20"/>
              <w:ind w:left="20"/>
              <w:jc w:val="both"/>
            </w:pPr>
            <w:r>
              <w:rPr>
                <w:rFonts w:ascii="Times New Roman"/>
                <w:b w:val="false"/>
                <w:i w:val="false"/>
                <w:color w:val="000000"/>
                <w:sz w:val="20"/>
              </w:rPr>
              <w:t>
улица Рамазана Елебаева 1, 3, 5, 6, 7, 8, 9, 10, 12, 13, 14, 15, 16, 18, 19, 20, 21, 22, 23, 24, 25, 26, 27, 28, 28 а, 30, 31, 32, 33, 34, 36, 38, 40.</w:t>
            </w:r>
          </w:p>
          <w:p>
            <w:pPr>
              <w:spacing w:after="20"/>
              <w:ind w:left="20"/>
              <w:jc w:val="both"/>
            </w:pPr>
            <w:r>
              <w:rPr>
                <w:rFonts w:ascii="Times New Roman"/>
                <w:b w:val="false"/>
                <w:i w:val="false"/>
                <w:color w:val="000000"/>
                <w:sz w:val="20"/>
              </w:rPr>
              <w:t>
улица Сакена Сейфуллина 1, 2, 3, 4, 6, 7, 8, 10, 11, 12, 13, 14, 15, 16, 17, 18, 19, 20, 21, 21 а, 22, 23, 24, 25, 27, 29, 30, 31, 32, 33, 35;</w:t>
            </w:r>
          </w:p>
          <w:p>
            <w:pPr>
              <w:spacing w:after="20"/>
              <w:ind w:left="20"/>
              <w:jc w:val="both"/>
            </w:pPr>
            <w:r>
              <w:rPr>
                <w:rFonts w:ascii="Times New Roman"/>
                <w:b w:val="false"/>
                <w:i w:val="false"/>
                <w:color w:val="000000"/>
                <w:sz w:val="20"/>
              </w:rPr>
              <w:t>
улица Биржан сал 1, 5, 7, 9, 10, 11, 12, 13, 14, 15, 16, 17, 18, 19, 20, 22, 24, 26, 28, 29, 30, 32, 39, 43, 45, 47, 49, 50, 51, 53, 54, 55, 56, 57, 58, 59, 60, 61, 63, 65, 67, 69, 73, 77, 79, 80, 82, 84, 86, 87, 88, 89, 91, 93, 95, 97, 98, 99, 100, 101, 102, 103, 104, 105, 106, 107, 108, 109, 110, 111, 112, 113, 114, 115, 116, 118, 119, 120, 121, 122, 124, 126, 128, 130, 132, 134, 136, 138;</w:t>
            </w:r>
          </w:p>
          <w:p>
            <w:pPr>
              <w:spacing w:after="20"/>
              <w:ind w:left="20"/>
              <w:jc w:val="both"/>
            </w:pPr>
            <w:r>
              <w:rPr>
                <w:rFonts w:ascii="Times New Roman"/>
                <w:b w:val="false"/>
                <w:i w:val="false"/>
                <w:color w:val="000000"/>
                <w:sz w:val="20"/>
              </w:rPr>
              <w:t>
улица Еркеша Ибрагима 3, 4, 5, 6, 7, 8, 9, 10, 11, 13;</w:t>
            </w:r>
          </w:p>
          <w:p>
            <w:pPr>
              <w:spacing w:after="20"/>
              <w:ind w:left="20"/>
              <w:jc w:val="both"/>
            </w:pPr>
            <w:r>
              <w:rPr>
                <w:rFonts w:ascii="Times New Roman"/>
                <w:b w:val="false"/>
                <w:i w:val="false"/>
                <w:color w:val="000000"/>
                <w:sz w:val="20"/>
              </w:rPr>
              <w:t>
улица Симов Гирея 3, 4, 6, 8, 9, 10, 13, 15, 16, 18, 21, 22, 23, 28 а, 29, 31, 32, 33, 34, 36, 38, 39, 40, 41, 42, 43, 45, 47, 49, 50, 52, 53, 54, 55, 56, 56 а, 57, 58, 63, 64, 67, 68, 69, 70, 71, 73, 74, 75, 76, 79, 80, 81, 84;</w:t>
            </w:r>
          </w:p>
          <w:p>
            <w:pPr>
              <w:spacing w:after="20"/>
              <w:ind w:left="20"/>
              <w:jc w:val="both"/>
            </w:pPr>
            <w:r>
              <w:rPr>
                <w:rFonts w:ascii="Times New Roman"/>
                <w:b w:val="false"/>
                <w:i w:val="false"/>
                <w:color w:val="000000"/>
                <w:sz w:val="20"/>
              </w:rPr>
              <w:t>
улица Магжана Жумабаева 1, 3, 7, 8, 9, 10, 12, 13, 14, 15, 18, 19, 20, 21, 22, 24, 25, 28, 30, 36, 38, 40, 42, 44, 46;</w:t>
            </w:r>
          </w:p>
          <w:p>
            <w:pPr>
              <w:spacing w:after="20"/>
              <w:ind w:left="20"/>
              <w:jc w:val="both"/>
            </w:pPr>
            <w:r>
              <w:rPr>
                <w:rFonts w:ascii="Times New Roman"/>
                <w:b w:val="false"/>
                <w:i w:val="false"/>
                <w:color w:val="000000"/>
                <w:sz w:val="20"/>
              </w:rPr>
              <w:t>
улица Алпысбая Жакупова 2, 3, 6, 7, 8, 9, 10, 11, 12, 13, 14, 15, 16, 17, 18, 19, 21, 22, 23, 24, 25, 26, 27, 28, 29, 30, 31, 32, 33, 34, 35, 36, 37, 38, 39, 40, 41, 42, 43, 44, 45, 47, 49;</w:t>
            </w:r>
          </w:p>
          <w:p>
            <w:pPr>
              <w:spacing w:after="20"/>
              <w:ind w:left="20"/>
              <w:jc w:val="both"/>
            </w:pPr>
            <w:r>
              <w:rPr>
                <w:rFonts w:ascii="Times New Roman"/>
                <w:b w:val="false"/>
                <w:i w:val="false"/>
                <w:color w:val="000000"/>
                <w:sz w:val="20"/>
              </w:rPr>
              <w:t>
улица Есмаганбета Исмаилова 1, 2, 4, 6, 7, 8, 9, 11, 13, 14, 16, 17, 19.</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строки 3, 14, 18, 22 приложения к решению исключить.</w:t>
      </w:r>
    </w:p>
    <w:bookmarkStart w:name="z4" w:id="3"/>
    <w:p>
      <w:pPr>
        <w:spacing w:after="0"/>
        <w:ind w:left="0"/>
        <w:jc w:val="both"/>
      </w:pPr>
      <w:r>
        <w:rPr>
          <w:rFonts w:ascii="Times New Roman"/>
          <w:b w:val="false"/>
          <w:i w:val="false"/>
          <w:color w:val="000000"/>
          <w:sz w:val="28"/>
        </w:rPr>
        <w:t>
      2. Контроль за исполнением настоящего решения возложить на руководителя аппарата акима района Биржан сал.</w:t>
      </w:r>
    </w:p>
    <w:bookmarkEnd w:id="3"/>
    <w:bookmarkStart w:name="z5" w:id="4"/>
    <w:p>
      <w:pPr>
        <w:spacing w:after="0"/>
        <w:ind w:left="0"/>
        <w:jc w:val="both"/>
      </w:pPr>
      <w:r>
        <w:rPr>
          <w:rFonts w:ascii="Times New Roman"/>
          <w:b w:val="false"/>
          <w:i w:val="false"/>
          <w:color w:val="000000"/>
          <w:sz w:val="28"/>
        </w:rPr>
        <w:t>
      3. Настоящее решение вводится в действие со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района Биржан сал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Касенов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
      Территориальная избирательная комиссия</w:t>
      </w:r>
    </w:p>
    <w:p>
      <w:pPr>
        <w:spacing w:after="0"/>
        <w:ind w:left="0"/>
        <w:jc w:val="both"/>
      </w:pPr>
      <w:r>
        <w:rPr>
          <w:rFonts w:ascii="Times New Roman"/>
          <w:b w:val="false"/>
          <w:i w:val="false"/>
          <w:color w:val="000000"/>
          <w:sz w:val="28"/>
        </w:rPr>
        <w:t>
      района Биржан сал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