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4302" w14:textId="e944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Ерейментауского района Акмолинской области от 8 июня 2021 года№ 07 "Об образовании избирательных участков"</w:t>
      </w:r>
    </w:p>
    <w:p>
      <w:pPr>
        <w:spacing w:after="0"/>
        <w:ind w:left="0"/>
        <w:jc w:val="both"/>
      </w:pPr>
      <w:r>
        <w:rPr>
          <w:rFonts w:ascii="Times New Roman"/>
          <w:b w:val="false"/>
          <w:i w:val="false"/>
          <w:color w:val="000000"/>
          <w:sz w:val="28"/>
        </w:rPr>
        <w:t>Решение акима Ерейментауского района Акмолинской области от 22 мая 2026 года № 5</w:t>
      </w:r>
    </w:p>
    <w:p>
      <w:pPr>
        <w:spacing w:after="0"/>
        <w:ind w:left="0"/>
        <w:jc w:val="both"/>
      </w:pPr>
      <w:bookmarkStart w:name="z1" w:id="0"/>
      <w:r>
        <w:rPr>
          <w:rFonts w:ascii="Times New Roman"/>
          <w:b w:val="false"/>
          <w:i w:val="false"/>
          <w:color w:val="000000"/>
          <w:sz w:val="28"/>
        </w:rPr>
        <w:t>
      В соответствии c </w:t>
      </w:r>
      <w:r>
        <w:rPr>
          <w:rFonts w:ascii="Times New Roman"/>
          <w:b w:val="false"/>
          <w:i w:val="false"/>
          <w:color w:val="000000"/>
          <w:sz w:val="28"/>
        </w:rPr>
        <w:t>пунктом 1</w:t>
      </w:r>
      <w:r>
        <w:rPr>
          <w:rFonts w:ascii="Times New Roman"/>
          <w:b w:val="false"/>
          <w:i w:val="false"/>
          <w:color w:val="000000"/>
          <w:sz w:val="28"/>
        </w:rPr>
        <w:t>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Ерейментауского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Акмолинской области "Об образовании избирательных участков" от 8 июня 2021 года № 07 (зарегистрировано в Реестре государственной регистрации нормативных правовых актов под № 22991)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 </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Ерейментауского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Ерейментауская районная территориальная</w:t>
      </w:r>
    </w:p>
    <w:p>
      <w:pPr>
        <w:spacing w:after="0"/>
        <w:ind w:left="0"/>
        <w:jc w:val="both"/>
      </w:pPr>
      <w:r>
        <w:rPr>
          <w:rFonts w:ascii="Times New Roman"/>
          <w:b w:val="false"/>
          <w:i w:val="false"/>
          <w:color w:val="000000"/>
          <w:sz w:val="28"/>
        </w:rPr>
        <w:t>
      избирательная комиссия</w:t>
      </w:r>
    </w:p>
    <w:p>
      <w:pPr>
        <w:spacing w:after="0"/>
        <w:ind w:left="0"/>
        <w:jc w:val="both"/>
      </w:pPr>
      <w:r>
        <w:rPr>
          <w:rFonts w:ascii="Times New Roman"/>
          <w:b w:val="false"/>
          <w:i w:val="false"/>
          <w:color w:val="000000"/>
          <w:sz w:val="28"/>
        </w:rPr>
        <w:t>
      _______________З.Жусупова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Ерейментауского района</w:t>
            </w:r>
            <w:r>
              <w:br/>
            </w:r>
            <w:r>
              <w:rPr>
                <w:rFonts w:ascii="Times New Roman"/>
                <w:b w:val="false"/>
                <w:i w:val="false"/>
                <w:color w:val="000000"/>
                <w:sz w:val="20"/>
              </w:rPr>
              <w:t>Приложение 1 к решению акима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8 июня 2021 года № 07</w:t>
            </w:r>
          </w:p>
        </w:tc>
      </w:tr>
    </w:tbl>
    <w:bookmarkStart w:name="z7" w:id="4"/>
    <w:p>
      <w:pPr>
        <w:spacing w:after="0"/>
        <w:ind w:left="0"/>
        <w:jc w:val="left"/>
      </w:pPr>
      <w:r>
        <w:rPr>
          <w:rFonts w:ascii="Times New Roman"/>
          <w:b/>
          <w:i w:val="false"/>
          <w:color w:val="000000"/>
        </w:rPr>
        <w:t xml:space="preserve"> Избирательные участки Ерейментауского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Бестогай, улица имени Абая Кунанбаева, 93, здание коммунального государственного учреждения "Основная средняя школа села Бестогай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Бестогай, село Кызылту.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Байсары, улица Женис, 29, здание коммунального государственного учреждения "Начальная школа села Байсары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Байсары.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имени Олжабай батыра, улица имени Шамшита Байтуарова, 15, здание коммунального государственного учреждения "Общеобразовательная школа села Олжабай батыра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имени Олжабай батыра, село Алгабас, село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396.</w:t>
            </w: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Бозтал, улица Тауелсиздик, 13Б, здание коммунального государственного учреждения "Общеобразовательная школа села Бозтал отдела образования по Ерейментаускому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Ерейментауский район, село Бозтал.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Тайбай, улица Сарыарка, 54, здание коммунального государственного учреждения "Общеобразовательная школа села Тайбай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Тайбай.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Ельтай, улица Достык, 18, здание коммунального государственного учреждения "Основная средняя школа села Ельтай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Ельтай, село Жарык.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Малтабар, улица имени Богенбай батыра, 15, здание коммунального государственного учреждения "Общеобразовательная школа имени Перуаш Кәрімұлы села Малтабар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Малтабар.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Куншалган, улица Рахмана Садвакасова, 11, здание коммунального государственного учреждения "Общеобразовательная школа села Куншалган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Куншалган, село Каратал, село Шакей.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Аксуат, улица имени Ибрая Алтынсарина, 2, здание коммунального государственного учреждения "Общеобразовательная школа села Аксуат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Сарыжайлау, 24, здание коммунального государственного учреждения "Общеобразовательная школа села Еркиншилик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Ыбырая Алтынсарина – 1, 2, 3, 4, 5, 6, 7, 8, 9, 10, 11, 12, 13, 14, 15, 16, 18, 19, 21, 22, 23, 24, 25, 26, 27, 28, 29, 30, 31, 32, 33, 34, 35, 37, 38, 39, 41, 42, 43, 44, 45, 46, 47, 48, 49, 50, 51, 52, 53, 54, 55, 56, 56А, 57, 58, 59, 60, 61, 62, 63/1, 63/2, 64, 65/1, 65/2, 66, 67, 68/1, 68/2, 69, 70, 72, 74, 76, 78, 80, 82, 84, 86, 88, 90, 92; улица Абая Кунанбаева – 1, 3, 4, 5, 6, 7, 8, 9, 10, 11, 12, 13, 14, 15, 16, 17, 18, 19, 20/1, 20/2, 21, 22, 24, 25, 26, 28, 28А, 29, 30, 31, 32, 33, 34, 35, 36, 37, 38, 39, 40, 41, 42, 43, 44, 45, 47/1, 47/2, 49, 51/1, 51/2; улица Достык – 1, 2, 3, 4, 5, 6, 7, 8, 9, 10, 11, 12, 13, 14, 14а, 15, 16, 17, 18, 19, 20, 21, 22, 23, 24, 25, 26, 27, 28, 29, 30, 32, 33, 34, 35, 36, 37, 38, 39, 40, 41, 42, 43, 44, 45, 46, 48, 50; улица Құлыш Досмағамбетұлы – 1, 2, 3, 4, 6, 7, 8, 9, 10, 11, 13, 14/1, 14/2, 15, 16, 17, 18, 19, 20, 21, 22, 23, 24, 25, 26, 27, 28, 29, 30, 31; улица Улы дала – 1, 2, 3, 4, 5/1, 5/2, 6/1, 6/2, 7, 8/1, 8/2; улица Желтоксан – 1, 2, 4, 5, 6, 8, 9, 10, 11, 12, 13, 14, 15, 16, 17, 18, 19, 20, 21, 23, 24, 25, 27, 28, 29, 30, 31, 32, 33, 34, 35, 36; улица Армандастар – 1, 2, 4, 5, 6, 10, 12/1, 12/2, 14; улица Андрея Риммера – 1, 2, 3, 4, 5, 7, 8, 10, 11, 12, 13, 15; улица Сарыжайлау – 1, 2, 3, 4, 5, 6, 7, 8, 9, 10, 11, 12, 13, 14, 16, 18, 19, 21, 22, 23, 25, 27, 29; улица Береке – 1, 3, 5/1, 5/2, 5/3, 6/1, 6/2, 7/1, 7/2, 9/1, 9/2, 9/3, 10, 11, 12, 12А, 13/1, 13/2, 13/3, 15; улица Мухтара Ауезова – 1, 2, 3, 4, 5, 6, 6а, 8; улица Юрия Гагарина – 1, 2, 3, 4, 5, 7, 8, 9, 10, 11, 12, 13, 14, 15, 16, 17, 18, 19, 20, 21, 22, 22А, 22Б, 23, 24, 25, 26, 27, 28, 29/1, 29/2, 30, 32, 33, 34, 35, 36, 37, 38, 39, 40, 41, 42, 43, 44, 45, 46, 47, 48, 49, 50, 51, 52, 53, 54, 55, 56, 57, 58, 59, 60, 61, 63, 65, 67, 69; площадь Юрия Гагарина – 1/1, 1/2, 1/3, 1/4, 1/5, 1/6, 1/7, 1/8, 1/9, 1/10, 1/11, 1/12, 1/13, 1/14, 1/15, 1/16, 1/17, 1/18, 2,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улица Тауелсиздиктин 25 жылдыгы – 1, 2, 2А, 3, 4, 5, 7, 9, 11, 13, 15, 17, 19, 20, 21, 22/1, 22/2, 22/3, 23, 24/1, 24/2, 25, 27, 29, 31/1, 31/2, 33/1, 33/2, 35/1, 35/2, 37/1, 37/2, 39/1, 39/2, 41/1, 41/2, 43/1, 43/2, 45/1, 45/2, 47/1, 47/2, 49/1, 49/2; улица Меймана Макатаева – 4, 20, 21, 24, 26, 39, 42, 44, 49, 53, 59, 61, 62,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404.</w:t>
            </w: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Еркиншилик, улица Сарыжайлау, 20, здание здание Еркиншиликского дома культуры при государственном учреждении "Отдел внутренней политики, культуры и развития языков Ерейментауского района". </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Жүніс Хамзеұлы –1/1, 1/2, 2, 3/1, 3/2, 4/1, 4/2, 5, 6/1, 6/2, 7, 8, 9, 10, 11, 12, 13, 14, 15, 16, 17, 18, 19, 20, 21, 22, 23, 24, 25, 26, 27, 28, 29, 30, 31, 32, 33, 34, 35, 36, 37, 38, 39, 40, 41, 42, 43, 44, 45/1, 45/2, 46, 47, 48, 49, 50, 51, 52, 53, 54, 55, 55А, 56, 57, 58, 59, 61, 62, 67, 69, 71, 72, 73, 74, 75, 76, 77, 78, 79, 80, 81, 82, 83, 84, 85, 86, 87, 88, 90, 91, 92, 93, 94, 95, 96, 97, 98, 99, 100, 101, 102, 103, 104, 105, 106, 107, 108, 109, 110, 111, 112, 113, 114, 115, 116, 117, 118, 119, 120, 121, 122, 123, 125, 127; улица Атаконыс – 1, 2, 3, 4, 5, 6, 7, 8, 9, 10/1, 10/2, 11, 12, 13/1, 13/2, 14, 15, 16/1, 16/2, 17, 18, 19, 20, 21, 22, 23, 24, 25, 26, 27, 28, 29, 30, 31, 32, 33, 34, 35, 36, 37, 38, 39, 40, 41, 42, 43, 44/1, 44/2, 44Б, 45, 46, 47, 48, 49, 50, 51, 53/1, 53/2, 53/3, 53/4, 53/5, 54, 55/1, 55/2, 55/3, 55/4, 56, 57/1, 57/2, 57/3, 58, 59/1, 59/2, 59/3, 60, 61, 62, 63, 65, 66, 67, 68, 69, 70, 72, 73, 74, 75, 76, 77, 78, 79, 80, 81, 82, 84, 85, 86, 87, 88, 89, 90, 91, 92, 93, 95, 96, 97, 98/1, 98/2, 99, 101, 102, 103; улица Сағат Жәкішұлы – 1, 1а, 2, 3, 4, 5, 6, 7, 8, 9, 10, 11, 12, 13, 13А, 15, 16, 17, 18, 19, 21, 23, 24, 25, 26, 27, 28, 29, 30, 31, 32, 33, 34, 35, 36, 37, 38, 39, 40, 41, 42, 43, 44, 45, 46, 47, 48, 49, 50, 51, 52/1, 52/2, 54, 55, 56, 57, 58, 59, 60, 61, 62, 63, 64, 65, 66, 67, 68, 69, 70, 71, 72, 73, 74, 75, 76, 78, 79, 80, 81, 82, 83, 84, 85, 86, 87, 88, 89, 90, 91, 92, 93, 94, 95, 96, 97, 98, 99, 100, 101, 102, 103, 104, 105, 106, 107, 108, 109, 110, 111/1, 111/2, 112, 113, 114, 115, 116/1, 116/2, 117, 118, 119, 120/1, 120/2, 121, 123; улица Ынтымак – 1, 2, 3, 4, 4а, 5, 6, 7, 8, 9, 10, 11, 12, 13, 14, 15, 16, 17, 18, 19/1, 19/2, 20, 20А, 20Б, 20В, 21, 22, 23, 24, 25, 26, 28, 29, 31, 32, 33, 34/1, 34/2, 34/3, 34/4, 34а/1, 34а/2, 35, 36, 37, 38, 39, 40, 42, 43, 44, 45, 46, 47, 48, 49, 50, 51, 52/1, 52/2, 53, 54, 56, 57, 58, 59, 60, 61, 62/1, 62/2, 63,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405.</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Енбек, улица Имангали балуана, 12, здание коммунального государственного учреждения "Основная средняя школа села Енбек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406.</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Майлан, улица Якова Киселева, 20, здание коммунального государственного учреждения "Общеобразовательная школа имени Балабека Жахина села Майлан отдела образования по Ерейментаускому району управления образования по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Майлан.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Акмырза, улица Бейбитшилик, 11, здание коммунального государственного учреждения "Общеобразовательная школа села Акмырза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Акмырза.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Ыбырай Алтынсарина, 9, здание коммунального государственного учреждения "Общеобразовательная школа села Селетинское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Каныш Сатпаева – 1/1, 1/2, 3/1, 3/2, 5/1, 5/2, 8/1, 8/2, 9/1, 9/2, 10/1, 10/2, 11/1, 11/2, 12/1, 12/2, 13/1, 13/2, 14/1, 14/2, 15/,1, 15/2, 16/1, 16/2, 17/1, 17/2, 18/1, 18/2, 19/1, 19/2, 20/1, 20/2, 21/1, 21/2, 23/1, 23/2, 24, 25/1, 25/2, 26/1, 26/2, 27/1, 27/2, 29/1, 29/2, 30, 31/1, 31/2; улица имени Аль-Фараби – 1/1, 1/2, 2/1, 2/2, 4/1, 4/2, 6, 7, 8/1, 8/2, 9/1, 9/2, 11/1, 11/2, 13/1, 13/2, 15/1, 15/2, 17, 19/1, 19/2; улица Женис – 1/1, 1/2, 3/1, 3/2, 4/1, 4/2, 5/1, 5/2, 7/1, 7/2, 9/1, 9/2; улица Юрия Гагарина – 1/1, 1/2, 2, 7, 8/1, 8/2, 10/1,10/2, 12/1, 12/2; улица имени Алии Молдагуловой – 3, 4, 5, 7/1, 7/2, 9/1, 9/2, 10/1, 10/2, 10А/1, 10А/2, 11/1, 11/2, 12/1, 12/2, 13/1, 13/2, 14/1, 14/2, 15/1, 15/2, 16, 17/1, 17/2, 17а/1, 17а/2, 18/1, 18/2, 19/1, 19/2, 20/1, 20/2, 21/1, 21/2, 21А/1, 21А/2, 22, 23, 24/1, 24/2, 25/1, 25/2; улица имени Абая Кунанбаева – 1, 2/1, 4/1, 4/2, 6/1, 6/2, 8/1, 8/2, 10/1, 10/2, 11, 12, 13, 14, 15, 16/1, 16/2, 17, 18/1, 18/2, 19, 20/1, 20/2, 21/1, 21/2, 23/1, 23/2, 25/1, 25/2, 27/1, 27/2, 29/1, 29/2; улица имени Сакена Сейфуллина – 3/1, 3/2, 4, 6, 7, 8, 9, 10, 12, 14, 18/1, 18/2, 20, 22, 24/1, 24/2, 24А, 26/1, 26/2, 28/1, 28/2, 30/1, 30/2, 32/1, 32/2, 34/1, 34/2, 36/1, 36/2, 37/1, 37/2; улица Богенбая – 1/1, 1/2, 2/1, 2/2, 3/1, 3/2, 5, 6, 9/1, 9/2, 10, 11/1, 11/2, 12, 13/1, 13/2, 14, 15/1, 15/2, 18, 18/1, 18/2, 19/1, 19/2, 20/1, 20/2, 21/1, 21/2, 22/1, 22/2, 23/1, 23/2, 24/1, 24/2, 25/1, 25/2, 28/1, 28/2, 29/1, 29/2, 30/1, 30/2, 31/1, 31/2, 32/1, 32/2; улица Бейбитшилик – 1/1, 1/2, 3/1, 3/2, 5/1, 5/2, 7/1, 7/2, 9/1, 9/2, 11/1, 11/2, 13/1, 13/2, 15/1, 15/2; улица Достык – 1/1, 1/2, 2/1, 2/2, 3/1, 3/2, 4/1, 4/2, 5, 6/1, 6/2, 7/1, 7/2, 8, 10/1, 10/2; улица имени Ахмета Байтурсунова –1/1, 1/2, 2/1, 2/2, 3/1, 3/2, 4/1, 4/2, 5/1, 5/2, 6, 7/1, 7/2, 10, 12/1, 12/2, 13/1, 13/2, 15; улица имени Кабанбай батыра – 1, 2/1, 2/2, 2А/1, 2А/2, 3/1, 3/2, 4/1, 4/2, 4А/1, 4А/2, 5/1, 5/2, 7; улица Малика Габдуллина – 1, 2/1, 2/2, 4, 5/1, 5/2, 7/1, 7/2, 8/1, 8/2, 9/1, 9/2; улица Александра Пушкина – 8, 11/1, 11/2, 15/1, 15/2, 18, 19; улица Тараса Шевченко – 1/1, 1/2, 3/1, 3/2, 4, 5/1, 5/2, 7/1, 7/2, 8/1, 8/2, 9/1, 9/2; улица Кожа Ахмета Яссауи – 2, 6, 8, 10, 11; улица имени Ыбырай Алтынсарина - 2, 3, 8,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Тургай, улица Мадениет, 25, здание Тургайского сельского клуба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Тургай, село Нижний Тургай, село Карагайлы.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Балыкты, улица Орталык, 14, здание филиала "Ерейментауский" республиканского государственного учреждения "Государственный национальный природный парк "Буйратау" Комитета лесного хозяйства и животного мира Министерства экологии и природных ресурсов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село Балыкты.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411.</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Жанажол, улица Тауелсиздик, 4, здание коммунального государственного учреждения "Основная средняя школа села Жанажол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Жанажол.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Уленты, улица Маншук Маметовой, 1а, здание коммунального государственного учреждения "Общеобразовательная школа села Уленты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Уленты, станция Коржынколь.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413.</w:t>
            </w:r>
          </w:p>
          <w:p>
            <w:pPr>
              <w:spacing w:after="20"/>
              <w:ind w:left="20"/>
              <w:jc w:val="both"/>
            </w:pPr>
            <w:r>
              <w:rPr>
                <w:rFonts w:ascii="Times New Roman"/>
                <w:b w:val="false"/>
                <w:i w:val="false"/>
                <w:color w:val="000000"/>
                <w:sz w:val="20"/>
              </w:rPr>
              <w:t>
Местонахождение: Акмолинская область, Ерейментауский район, станция Уленты, улица имени Каныш Сатпаева, 18, здание РЭП, филиал акционерного общества "Национальная компания "Қазақстан темір жолы"-"Павлодарское отделение магистральной сети" Ерейментауская дистанция пути.</w:t>
            </w:r>
          </w:p>
          <w:p>
            <w:pPr>
              <w:spacing w:after="20"/>
              <w:ind w:left="20"/>
              <w:jc w:val="both"/>
            </w:pPr>
            <w:r>
              <w:rPr>
                <w:rFonts w:ascii="Times New Roman"/>
                <w:b w:val="false"/>
                <w:i w:val="false"/>
                <w:color w:val="000000"/>
                <w:sz w:val="20"/>
              </w:rPr>
              <w:t>
Границы: Акмолинская область, Ерейментауский район, станция Уленты.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Ажы, улица имени Зейн Шашкина, 4, здание клуба села Ажы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Ажы, село Койтас.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415.</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имени Молдажана Жадайулы, 21, здание коммунального государственного учреждения "Основная средняя школа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Горнолесная – 1, 2, 3, 4, 5, 6, 7, 8, 9, 10, 11, 12, 13, 13А, 14, 15, 16, 17, 20, 21, 22, 26, 27, 30, 32, 34, 35, 38, 39, 40; улица Каменный карьер – 2/1, 2/2, 3, 4, 5, 6, 8, 10, 15, 17, 18/1, 18/2, 19, 20, 21, 22, 23, 24, 25, 26, 27, 28, 29, 30, 31, 31А, 32, 33, 34, 35, 36, 37, 38, 39, 40, 41, 42, 43, 44, 45А, 46, 47, 48, 49, 50, 51, 52, 53, 54, 55, 56; улица Бекболат акына – 1, 2, 2А, 3, 4, 5, 6, 7, 8, 9, 10, 11, 12, 13, 14, 15, 16, 17, 18, 19, 20, 21, 22, 23, 24, 25, 26, 27, 28, 29, 30, 31, 32, 34, 35, 36, 37, 38, 39, 40, 41, 42, 43, 44, 45, 46, 47, 48, 49, 50, 51, 52, 53, 54, 55А, 55Б, 56, 57, 58, 59, 60, 61, 62, 63, 64, 65, 66, 67, 68, 69, 71; улица имени Молдажана Жадайулы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416.</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Абая Кунанбаева, 17А, здание коммунального государственного учреждения "Общеобразовательная школа №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Сакена Сейфуллина – 1, 2, 3, 3А, 4, 5, 6, 6А, 7, 8, 9, 9А, 10, 11, 11Б, 12, 13, 14, 14А, 15, 16, 17, 18, 19, 20, 20А, 21, 22, 23, 23А, 23Б, 24, 24А, 25, 25А, 26, 27, 28, 29, 30, 33, 40; улица Амангельды Иманова – 1, 2, 3, 3А, 4, 5, 6, 7, 8, 9, 10, 11, 12, 13, 14, 15, 15А, 16, 17, 18, 19, 20, 21, 23; улица Карасу – 1А, 2, 3, 4, 5, 6, 9, 10, 11, 12, 13, 14, 16, 17, 18, 19, 20, 21, 22, 23, 24, 25, 26, 27, 29, 30, 32, 34, 36, 38, 40, 42, 44, 46; улица Автомобилистов – 2, 2А, 3, 3А, 4, 5, 6, 7, 8, 11, 12, 12а, 16; улица Желтоксан – 1, 2, 2А, 3, 3А, 4, 5, 6, 7, 8, 9, 10, 12, 13, 14, 16, 17, 17А, 18, 20, 22, 24, 26, 28, 29, 30; улица Жантай батыра – 1, 2, 2А, 3, 3А, 3В, 4, 5, 6, 6А, 8, 8А, 9, 10, 12, 13, 14, 15, 16, 17, 18, 18А, 19, 20, 21, 22, 23, 24, 25, 26, 27, 28, 29, 30, 31, 32, 33, 34, 35, 36, 37, 38, 39, 40, 41, 43; улица Шокана Уалиханова – 1, 2, 2Б, 3, 4, 5, 6, 7, 8, 8А, 9, 10, 11, 12, 13, 13А, 14, 15, 16, 18; улица Богенбая – 1, 2, 2А, 2Б, 2В, 2Г, 2Д, 3, 4, 5, 6, 7, 8, 9, 10, 11, 12, 13, 14, 15, 16, 17, 18, 18А, 19, 20, 21, 22, 23, 23А, 24, 25, 26, 27, 28, 29, 30, 31, 32, 33, 35, 36, 37, 38, 39, 40, 42, 43, 44, 45, 46, 47, 48, 49, 50, 51, 52, 53, 54, 55, 56; улица Абая Кунанбаева – 1, 2, 3, 4, 5, 6, 7, 7А, 8, 9, 10, 11, 11а, 12, 12А, 13, 13А, 14, 15, 16, 17, 18, 19, 20, 21, 22, 23, 24, 25, 26, 27, 28, 29, 30, 31, 32, 33, 34, 35, 36, 37, 38, 39, 40, 41, 42, 43, 44, 45, 46, 47, 48, 49, 50, 51, 52, 53, 54, 55, 56, 57, 58, 59, 60, 61, 62, 63, 64, 65, 66, 67, 68, 69, 70, 71, 72, 73, 74, 75, 76, 78, 80, 82, 83, 84, 86; улица Абылайхана – 1, 2, 2А, 3, 4, 5, 5А, 6, 7, 8, 9, 10, 11, 12, 13, 14, 15, 15А, 16, 17, 18, 19, 20, 21, 22, 23, 24, 25, 26, 27, 28, 29, 30, 31, 32, 33, 34, 35, 36, 37, 39, 40, 41, 42, 43, 44, 45, 46, 47, 48, 49, 50, 51, 52, 53, 54, 55, 56, 57, 58, 59, 60, 61, 62, 63, 64, 65, 66, 67, 69; улица Кенесары Касымова – 1, 2, 3, 5, 7, 9, 11, 13, 15, 17; Школьный переулок – 1, 2, 2А, 3, 4, 5, 6, 7, 8, 9, 9а, 10, 10а, 11, 12, 13; улица Зеленый хутор – 1, 1А, 2, 2Б, 3, 4, 5, 6, 7, 7А, 8, 8А, 9, 10, 10А, 11, 12, 12А, 13, 14, 15, 17, 17А, 18, 19, 20, 21, 21А, 23,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улица Заречная – 1, 2, 3, 4, 5, 6, 7, 8, 9, 10, 11, 12, 13, 14, 15, 16, 17, 18, 19, 20, 21, 22, 23, 24, 25, 26, 27, 28, 29, 30, 31, 32, 33, 34, 35, 36, 37, 38, 39, 40, 41, 42, 43, 44, 45, 46, 47, 48, 49, 50, 51, 51а, 52, 53, 54, 55, 56, 57, 59, 60, 61, 63, 65, 67, 69, 71, 72, 73, 74, 75, 76, 77, 79, 81, 83, 85, 87, 89, 91, 93, 95, 97, 99, 101, 105, 107, 109, 111; улица Приречная – 1, 2, 2А, 3, 3А, 4, 6, 7, 7А, 8, 9, 10, 11, 12, 13, 14, 15, 16, 17, 18, 19, 20, 21, 22, 23, 24, 25, 26; улица Степная – 1, 1В, 2, 3, 5, 6, 7, 8, 9, 10, 11, 12, 14А; улица Болата Бектемирова – 1, 1Б, 2, 3, 3А, 4, 4А, 5, 6, 7, 8, 9, 10, 11, 12, 13, 13А, 14, 15, 16, 16А, 17, 18, 20, 22, 23; улица Валерия Чкалова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417.</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Кенесары Касымова – 4А, 4В, 6, 8, 10, 12, 14, 14Б, 16, 18, 93, 93а, 95, 99, 103, 105, 107, 109, 111, 113, 114, 115, 117, 119, 121, 123, 125, 127, 129, 131, 133, 135, 137, 139, 141, 143, 144, 145, 147, 147/1, 149, 151, 153, 155; улица Абылайхана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улица имени Умбетей жырау –2, 2А; улица Женис – 1, 2, 3, 4, 7; улица Талгата Мусабаева – 1, 2, 3, 4, 5, 6, 7; улица Атан батыра – 1, 2, 3, 4А, 4Б, 5, 6, 6А, 8; улица Мира – 1, 2, 3, 4, 5, 6, 7, 8, 9, 10, 11, 12, 13, 14, 15, 16; улица Железнодорожная – 1, 2, 3, 4, 5, 6, 7, 8, 9, 9/1, 10, 11, 12, 13, 14, 15, 16; улица Свободы – 1, 2, 3, 4, 5, 6, 7, 8, 9, 10, 11, 12, 13, 14, 15, 16; улица Юрия Гагарина – 1, 1а, 2, 3, 4, 5, 6, 7, 8, 9, 10, 11, 12, 13; улица Абая Кунанбаева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улица Алихана Барлыбаева – 3, 7, 8, 9, 10, 11, 12, 13, 14, 16; улица Якова Киселева – 1, 3, 4, 5, 6, 7, 11, 13а, 17; улица Западная – 1, 2, 3, 4, 5, 6, 7, 8,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418.</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Мухтара Ауезова, 8, здание коммунального государственного учреждения "Школа-лицей имени Богенбай батыра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Автомобилистов – 23, 47; улица Желтоксан – 19, 21, 23, 25, 27, 31, 32, 33, 34, 35, 36, 37, 38, 39, 40, 41, 42, 43, 44, 45, 46, 49, 56, 59, 61, 63, 68, 70, 74, 76А, 76Б, 77, 78, 80; улица Жантай батыра – 42, 44, 45, 46, 47, 48, 49, 50, 51, 52, 53, 54, 55, 56, 57, 58, 59, 60, 61, 62, 63, 63А, 65, 65А, 68, 68А, 69, 70, 71, 71А, 73, 74, 76, 79, 79/1, 79/2, 79/3, 81, 81/1, 81/3; улица Шокана Уалиханова – 17, 19, 20, 21, 22, 23, 24, 25, 26, 27, 28, 29, 30, 31, 32, 33, 34, 35, 36, 37, 37/1, 38, 41а, 41/1, 41/2, 42, 43, 43Б, 43В, 44, 46, 50, 50А, 52, 52А, 54; улица Богенбая – 57, 58, 59, 60, 61, 62, 63, 64, 65, 66, 67, 68, 69, 70, 71, 72, 73, 74, 75, 76, 78, 79, 80, 81, 82, 83, 84, 85, 86, 87, 89, 91; улица Абая Кунанбаева – 77, 79, 81, 83, 85, 87, 88, 89, 90, 91, 92, 93, 94, 95, 96, 98, 100, 102, 104, 109, 109А, 109Б, 111, 112А, 120, 122, 124, 130; улица Абылайхана – 70, 71, 72, 73, 74, 75, 76, 77, 78, 79, 80, 81, 82, 83, 84, 85, 86, 87, 88, 89, 90, 91, 92, 93, 94А, 98, 99, 100, 101, 102, 103, 104, 105, 106, 107, 108, 109Б, 110, 111, 112, 114, 115, 116, 117, 118; улица Кенесары Касымова – 19, 21, 23, 25, 27, 29, 31, 33, 35, 37, 39, 41, 43, 45, 47, 48, 49, 51, 53, 55, 57, 59, 61, 63, 65, 67, 69, 71, 73, 75, 77, 79, 79А, 79Б, 83, 85А, 87А, 87Б, 87В, 89; улица Саккулак би – 1, 2, 3, 4, 6, 7, 8, 9, 10, 11, 12, 12а, 13, 14, 15, 15а, 16, 17, 18, 19, 20, 21, 22, 23, 24, 28; улица Аманжола Альжанова – 1, 2, 3, 3А, 3Б, 4, 5, 6, 7, 8, 8А, 8Б, 10, 11, 13, 14, 15, 16, 17, 18, 19, 20, 21, 22, 27, 29, 31, 33, 35; улица Мухтара Ауезова – 1, 2, 3, 4, 6, 9, 11, 14; улица Аль-Фараби – 1, 1А, 2, 3, 4, 5, 6, 7, 8, 9, 11, 11А, 11Б, 12В, 13, 14, 15, 16, 17, 18, 19, 21, 25, 27, 29, 33, 35; улица имени Умбетей жырау – 5, 7, 9, 11, 13,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419.</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Шокана Уалиханова, 51, здание коммунального государственного учреждения "Школа-лицей имени Насыра Смагулова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улица Шокана Уалиханова – 53, 55, 57, 58, 59, 60, 61, 62, 63, 64, 65, 66, 67, 68, 69, 70, 71, 72, 73, 74, 75, 76, 77, 78, 80, 82, 83, 84, 86, 88, 90, 92, 94, 96, 98, 100, 102, 104, 106, 108, 109, 110, 112, 114, 116, 118, 120, 122, 124, 126, 128, 130, 144, 148, 150, 152, 162; улица Жантай батыра –83, 83Б, 84, 85, 86, 91, 92, 92А, 93, 94, 95, 96, 97, 98, 99, 100, 101, 102, 103, 104, 105, 106, 107, 108, 111, 124, 126; улица Желтоксан – 88, 92, 94, 97, 98, 100, 124, 126, 142; Октябрьский переулок – 1, 2, 2А, 3, 4, 5, 7; Первомайский переулок – 1, 1А, 1Б, 2, 3, 4, 4А, 5, 6, 7, 8, 9, 10, 11, 12; улица Талгата Мусабаева – 8, 8А, 10, 11, 13, 17; улица Атан батыра –9, 11, 12, 13, 14, 15, 15/1, 16, 17, 18, 18А, 20, 22; улица Мира – 17, 17А, 17Б, 17/1, 18, 19, 20, 21, 22, 23, 24, 25, 26, 27, 28, 29, 30, 31, 32, 33, 34, 36, 38, 38А, 40, 42, 44, 45, 46; улица Железнодорожная – 17, 18, 19, 20, 21, 22, 23, 24, 25, 26, 27, 28, 29, 30, 31, 31а, 33, 34, 35, 36, 37, 38, 39А; улица Свободы – 17, 18, 19, 20, 21, 22, 23, 24, 25, 26, 27, 28, 29, 30, 31, 32, 33, 34, 35, 36, 38; улица Юрия Гагарина – 14, 15, 16, 17, 18, 19, 20, 21, 22, 23, 24, 25, 26, 27, 28, 29, 32, 33, 34, 35, 36, 37, 38; улица Алихана Барлыбаева – 15, 17, 18, 19, 20, 21, 22, 24, 25, 26, 26А, 27, 28, 29, 31, 33; улица Строительная – 1, 3, 5, 7, 11, 13; улица Заводская – 6, 8, 10, 10А,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Казахская, 8/1, здание коммунального государственного учреждения "Общеобразовательная школа № 3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Линейная – 2, 4, 6, 8, 10, 10А, 11, 12, 13, 15, 17, 18, 19, 20, 21, 21Б, 23, 23А, 24, 25, 26, 27, 28, 29, 30, 31, 32, 33; улица Интернациональная – 1, 2, 3, 4, 5, 6, 7, 8, 9, 10, 11, 12, 13, 14, 15, 16, 17, 18, 19, 20, 21, 22, 23, 24, 25, 26, 27, 28, 29, 30, 31, 32, 33, 34, 35, 36, 37, 37А, 38, 39, 40, 41, 42, 43, 45, 47, 49, 51, 53, 55, 57, 59, 61, 62; улица Жанайдара Ыбыраева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улица Галымжана Мукатова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улица Казахская – 1, 3, 3А, 5, 6, 6/1, 6/2, 7, 9, 10, 10А, 11, 12, 13, 14, 15, 17, 18, 19, 20, 20А, 21, 22, 23, 24, 25, 26, 27, 28, 28А, 28Б, 29, 30, 31, 32, 33, 34, 34А, 35, 36, 37, 38, 39, 40, 41, 43, 43А, 44, 45, 46, 47, 48, 49, 50, 51, 52, 53, 54, 55, 56, 57, 58, 59, 61, 63, 63А, 65, 67, 69, 71, 73; улица Северная – 1, 2, 3, 4, 5, 6, 8, 9, 10, 11, 14, 17; улица Жамбыла Жабаева – 1, 2, 3, 4, 5, 6, 7, 9, 10, 11, 12, 13, 14, 15, 16, 17, 18, 19, 20, 21, 22, 23, 24, 25, 26, 28, 29; улица Деповская – 1, 2, 3, 4, 5, 6, 7, 8, 10, 11, 12, 13, 14, 15, 16, 17, 18, 20, 21, 22, 23, 24, 29, 30,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Абая Кунанбаева, 24, здание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Абая Кунанбаева,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Шокана Уалиханова – 45, 47, 49, 56; улица Богенбая – 97, 99, 101; улица Абая Кунанбаева –125, 127, 129, 132, 133, 133Б, 134, 135, 137,138, 139, 140,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769</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Аманжола Альжанова, 14Б, здание государственного коммунального предприятия на праве хозяйственного ведения "Ерейментауская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Аманжола Альжанова, 14Б.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770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Богенбая, 103, здание государственного учреждения "Отдел полиции Ерейментауского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