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4eab" w14:textId="10e4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Ерейментауского района Акмолинской области от 8 июня 2021 года № 07 "Об образовании избирательных участков"</w:t>
      </w:r>
    </w:p>
    <w:p>
      <w:pPr>
        <w:spacing w:after="0"/>
        <w:ind w:left="0"/>
        <w:jc w:val="both"/>
      </w:pPr>
      <w:r>
        <w:rPr>
          <w:rFonts w:ascii="Times New Roman"/>
          <w:b w:val="false"/>
          <w:i w:val="false"/>
          <w:color w:val="000000"/>
          <w:sz w:val="28"/>
        </w:rPr>
        <w:t>Решение акима Ерейментауского района Акмолинской области от 28 января 2026 года № 1</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Аким Ерейментауского района РЕШИЛ:</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Акмолинской области "Об образовании избирательных участков" от 8 июня 2021 года № 07 (зарегистрировано в Реестре государственной регистрации нормативных правовых актов под №22991) следующее изменение: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руководителя аппарата акима Ерейментауского района Акмолинской области.</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Мукатов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Ерейментаускаярайонная территориальная</w:t>
      </w:r>
      <w:r>
        <w:br/>
      </w:r>
      <w:r>
        <w:rPr>
          <w:rFonts w:ascii="Times New Roman"/>
          <w:b w:val="false"/>
          <w:i w:val="false"/>
          <w:color w:val="000000"/>
          <w:sz w:val="28"/>
        </w:rPr>
        <w:t>
      избирательная комиссия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Приложение 1 к решению акима</w:t>
            </w:r>
            <w:r>
              <w:br/>
            </w:r>
            <w:r>
              <w:rPr>
                <w:rFonts w:ascii="Times New Roman"/>
                <w:b w:val="false"/>
                <w:i w:val="false"/>
                <w:color w:val="000000"/>
                <w:sz w:val="20"/>
              </w:rPr>
              <w:t>Ерейментауского района от</w:t>
            </w:r>
            <w:r>
              <w:br/>
            </w:r>
            <w:r>
              <w:rPr>
                <w:rFonts w:ascii="Times New Roman"/>
                <w:b w:val="false"/>
                <w:i w:val="false"/>
                <w:color w:val="000000"/>
                <w:sz w:val="20"/>
              </w:rPr>
              <w:t>8 июня 2021 года № 07</w:t>
            </w:r>
          </w:p>
        </w:tc>
      </w:tr>
    </w:tbl>
    <w:bookmarkStart w:name="z7" w:id="0"/>
    <w:p>
      <w:pPr>
        <w:spacing w:after="0"/>
        <w:ind w:left="0"/>
        <w:jc w:val="left"/>
      </w:pPr>
      <w:r>
        <w:rPr>
          <w:rFonts w:ascii="Times New Roman"/>
          <w:b/>
          <w:i w:val="false"/>
          <w:color w:val="000000"/>
        </w:rPr>
        <w:t xml:space="preserve"> Избирательные участки Ерейментауского района</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Бестогай, улица имени Абая Кунанбаева, 93, здание коммунального государственного учреждения "Основная средняя школа села Бестогай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Бестогай, село Кызылту.</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393.</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Байсары, улица Женис, 29, здание коммунального государственного учреждения "Начальная школа села Байсары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Байсары.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394.</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имени Олжабай батыра, улица имени Шамшита Байтуарова, 15, здание коммунального государственного учреждения "Общеобразовательная школа села Олжабай батыра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имени Олжабай батыра, село Алгабас, село Ынтымак.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396.</w:t>
            </w:r>
          </w:p>
          <w:p>
            <w:pPr>
              <w:spacing w:after="20"/>
              <w:ind w:left="20"/>
              <w:jc w:val="both"/>
            </w:pP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Бозтал, улица Тауелсиздик, 13Б, здание коммунального государственного учреждения "Общеобразовательная школа села Бозтал отдела образования по Ерейментаускому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Ерейментауский район, село Бозтал.</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397.</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Тайбай, улица Сарыарка, 54, здание коммунального государственного учреждения "Общеобразовательная школа села Тайбай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Тайбай.</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398.</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Ельтай, улица Достык, 18, здание коммунального государственного учреждения "Основная средняя школа села Ельтай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Ельтай, село Жарык.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399.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Малтабар, улица имени Богенбай батыра, 15, здание коммунального государственного учреждения "Общеобразовательная школа имени Перуаш Кәрімұлы села Малтабар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Малтабар.</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Куншалган, улица Рахмана Садвакасова, 11, здание коммунального государственного учреждения "Общеобразовательная школа села Куншалган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Куншалган, село Каратал, село Шакей.</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Аксуат, улица имени Ибрая Алтынсарина, 2, здание коммунального государственного учреждения "Общеобразовательная школа села Аксуат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Аксуат.</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403.</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24, здание коммунального государственного учреждения "Общеобразовательная школа села Еркиншилик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Ыбырая Алтынсарина – 1, 2, 3, 4, 5, 6, 7, 8, 9, 10, 11, 12, 13, 14, 15, 16, 18, 19, 21, 22, 23, 24, 25, 26, 27, 28, 29, 30, 31, 32, 33, 34, 35, 37, 38, 39, 41, 42, 43, 44, 45, 46, 47, 48, 49, 50, 51, 52, 53, 54, 55, 56, 56А, 57, 58, 59, 60, 61, 62, 63/1, 63/2, 64, 65/1, 65/2, 66, 67, 68/1, 68/2, 69, 70, 72, 74, 76, 78, 80, 82, 84, 86, 88, 90, 92; улица Абая Кунанбаева – 1, 3, 4, 5, 6, 7, 8, 9, 10, 11, 12, 13, 14, 15, 16, 17, 18, 19, 20/1, 20/2, 21, 22, 24, 25, 26, 28, 28А, 29, 30, 31, 32, 33, 34, 35, 36, 37, 38, 39, 40, 41, 42, 43, 44, 45, 47/1, 47/2, 49, 51/1, 51/2; улица Достык – 1, 2, 3, 4, 5, 6, 7, 8, 9, 10, 11, 12, 13, 14, 14а, 15, 16, 17, 18, 19, 20, 21, 22, 23, 24, 25, 26, 27, 28, 29, 30, 32, 33, 34, 35, 36, 37, 38, 39, 40, 41, 42, 43, 44, 45, 46, 48, 50; улица Құлыш Досмағамбетұлы – 1, 2, 3, 4, 6, 7, 8, 9, 10, 11, 13, 14/1, 14/2, 15, 16, 17, 18, 19, 20, 21, 22, 23, 24, 25, 26, 27, 28, 29, 30, 31; улица Улы дала – 1, 2, 3, 4, 5/1, 5/2, 6/1, 6/2, 7, 8/1, 8/2; улица Желтоксан – 1, 2, 4, 5, 6, 8, 9, 10, 11, 12, 13, 14, 15, 16, 17, 18, 19, 20, 21, 23, 24, 25, 27, 28, 29, 30, 31, 32, 33, 34, 35, 36; улица Армандастар – 1, 2, 4, 5, 6, 10, 12, 12/1, 12/2, 14; улица Андрея Риммера – 1, 2, 3, 4, 5, 7, 8, 10, 11, 12, 13, 15; улица Сарыжайлау – 1, 2, 3, 4, 5, 6, 7, 8, 9, 10, 11, 12, 13, 19, 21, 22, 23, 25, 27, 29; улица Береке – 1, 3, 5, 5/1, 5/2, 5/3, 6/1, 6/2, 7/1, 7/2, 9/1, 9/2, 9/3, 10, 11, 12, 12А, 13/1, 13/2, 13/3, 15; улица Мухтара Ауезова – 1, 2, 3, 4, 5, 6, 6а, 8; улица Юрия Гагарина – 1, 2, 3, 4, 5, 7, 8, 9, 10, 13, 14, 15, 16, 17, 18, 19, 20, 21, 22, 23, 24, 25, 26, 27, 28, 29/1, 29/2, 30, 32, 33, 34, 35, 36, 37, 38, 39, 40, 41, 42, 43, 44, 45, 46, 47, 48, 49, 50, 51, 53, 55, 56, 57, 58, 59, 60, 61, 63, 65, 67, 69; площадь Юрия Гагарина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улица Тауелсиздиктин 25 жылдыгы – 1, 2, 2А, 3, 4, 5, 7, 9, 11, 13, 15, 17, 19, 20, 21, 22/1, 22/2, 22/3, 23, 24/1, 24/2, 25, 27, 29, 31/1, 31/2, 33/1, 33/2, 35/1, 35/2, 37/1, 37/2, 39/1, 39/2, 41/1, 41/2, 43/1, 43/2, 45/1, 45/2, 47/1, 47/2, 49/1, 49/2; улица Меймана Макатаева – 4, 20, 21, 24, 26, 39, 42, 44, 49, 53, 59, 61, 62, 63.</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404.</w:t>
            </w:r>
          </w:p>
          <w:p>
            <w:pPr>
              <w:spacing w:after="20"/>
              <w:ind w:left="20"/>
              <w:jc w:val="both"/>
            </w:pP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Еркиншилик, улица Сарыжайлау, 20, здание здание Еркиншиликского дома культуры при государственном учреждении "Отдел внутренней политики, культуры и развития языков Ерейментауского района". </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Жүніс Хамзеұлы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улица Атаконыс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улица Сағат Жәкішұлы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улица Ынтымак – 1, 2, 3, 4, 4а, 5, 6, 7, 8, 9, 10, 11, 12, 13, 14, 15, 16, 17, 18, 19/1, 19/2, 20, 20А, 20Б, 20В, 21, 22, 23, 24, 25, 26, 28, 29, 31, 32, 33, 34/1, 34/2, 34/3, 34/4, 34а/1, 34а/2, 35, 36, 37, 38, 39, 40, 42, 43, 44, 45, 46, 47, 48, 49, 50, 51, 52/1, 52/2, 53, 54, 56, 57, 58, 59, 60, 61, 62/1, 62/2, 63, 65, 66, 67, 69.</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405.</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Енбек, улица Имангали балуана, 12, здание коммунального государственного учреждения "Основная средняя школа села Енбек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Енбек.</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406.</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Майлан, улица Якова Киселева, 20, здание коммунального государственного учреждения "Общеобразовательная школа имени Балабека Жахина села Майлан отдела образования по Ерейментаускому району управления образования по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Майлан.</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407.</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Акмырза, улица Бейбитшилик, 11, здание коммунального государственного учреждения "Общеобразовательная школа села Акмырза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Акмырза.</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408.</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Ыбырай Алтынсарина, 9, здание коммунального государственного учреждения "Общеобразовательная школа села Селетинское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Каныш Сатпаева – 1/1, 1/2, 3/1, 3/2, 5/1, 5/2, 8/1, 8/2, 9/1, 9/2, 10/1, 10/2, 11/1, 11/2, 12/1, 12/2, 13/1, 13/2, 14/1, 14/2, 15/,1, 15/2, 16/1, 16/2, 17/1, 17/2, 18/1, 18/2, 19/1, 19/2, 20/1, 20/2, 21/1, 21/2, 23/1, 23/2, 24, 25/1, 25/2, 26/1, 26/2, 27/1, 27/2, 29/1, 29/2, 30, 31/1, 31/2; улица имени Аль-Фараби – 1/1, 1/2, 2/1, 2/2, 4/1, 4/2, 6, 7, 8/1, 8/2, 9/1, 9/2, 11/1, 11/2, 13/1, 13/2, 15/1, 15/2, 17, 19/1, 19/2; улица Женис – 1/1, 1/2, 3/1, 3/2, 4/1, 4/2, 5/1, 5/2, 7/1, 7/2, 9/1, 9/2; улица Юрия Гагарина – 1/1, 1/2, 2, 7, 8/1, 8/2, 10/1,10/2, 12/1, 12/2; улица имени Алии Молдагуловой – 3, 4, 5, 7/1, 7/2, 9/1, 9/2, 10/1, 10/2, 10А, 10А/1, 10А/2, 11/1, 11/2, 12/1, 12/2, 13/1, 13/2, 14/1, 14/2, 15/1, 15/2, 16, 17/1, 17/2, 17а/1, 17а/2, 18/1, 18/2, 19/1, 19/2, 20/1, 20/2, 21/1, 21/2, 21А/1, 21А/2, 23, 24/1, 24/2, 25/1, 25/2; улица имени Абая Кунанбаева –2/1, 4/1, 4/2, 6/1, 6/2, 8/1, 8/2, 10/1, 10/2, 11, 12, 13, 14, 15, 16/1, 16/2, 17, 18/1, 18/2, 19, 20/1, 20/2, 21/1, 21/2, 23/1, 23/2, 25/1, 25/2, 27/1, 27/2, 29/1, 29/2; улица имени Сакена Сейфуллина – 3/1, 3/2, 4, 6, 7, 8, 9, 10, 12, 14, 18/1, 18/2, 20, 22, 24/1, 24/2, 24А, 26/1, 26/2, 28/1, 28/2, 30/1, 30/2, 32, 32/1, 32/2, 34/1, 34/2, 36/1, 36/2, 37/1, 37/2; улица Богенбая – 1/1, 1/2, 2/1, 2/2, 3/1, 3/2, 5, 6, 9/1, 9/2, 10, 11/1, 11/2, 12, 13/1, 13/2, 14, 15/1, 15/2, 18, 18/1, 18/2, 19/1, 19/2, 20/1, 20/2, 21/1, 21/2, 22/1, 22/2, 23/1, 23/2, 24/1, 24/2, 25/1, 25/2, 28/1, 28/2, 29/1, 29/2, 30/1, 30/2, 31/1, 31/2, 32/1, 32/2; улица Бейбитшилик – 1/1, 1/2, 3/1, 3/2, 5/1, 5/2, 7/1, 7/2, 9/1, 9/2, 11/1, 11/2, 13/1, 13/2, 15/1, 15/2; улица Достык – 1/1, 1/2, 2/1, 2/2, 3/1, 3/2, 4/1, 4/2, 5, 6/1, 6/2, 7/1, 7/2, 8, 10, 10/1, 10/2; улица имени Ахмета Байтурсунова – 1, 1/1, 1/2, 2/1, 2/2, 3/1, 3/2, 4/1, 4/2, 5/1, 5/2, 6, 7/1, 7/2, 10, 12/1, 12/2, 13/1, 13/2, 15; улица имени Кабанбай батыра – 1, 2/1, 2/2, 2А/1, 2А/2, 3/1, 3/2, 4/1, 4/2, 4А/1, 4А/2, 5/1, 5/2, 7; улица Малика Габдуллина – 1, 2/1, 2/2, 4, 5/1, 5/2, 7/1, 7/2, 8/1, 8/2, 9/1, 9/2; улица Александра Пушкина – 8, 11/1, 11/2, 15/1, 15/2, 18, 19; улица Тараса Шевченко – 1/1, 1/2, 3/1, 3/2, 4, 5/1, 5/2, 7/1, 7/2, 8/1, 8/2, 9/1, 9/2; улица Кожа Ахмета Яссауи – 2, 6, 8, 10, 11; улица имени Ыбырай Алтынсарина - 2, 3, 8, 11.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409.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Тургай, улица Мадениет, 25, здание Тургайского сельского клуба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Тургай, село Нижний Тургай, село Карагайлы.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Балыкты, улица Орталык, 14, здание филиала "Ерейментауский" республиканского государственного учреждения "Государственный национальный природный парк "Буйратау" Комитета лесного хозяйства и животного мира Министерства экологии и природных ресурсов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село Балыкты.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411.</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Жанажол, улица Тауелсиздик, 4, здание коммунального государственного учреждения "Основная средняя школа села Жанажол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Жанажол.</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Уленты, улица Маншук Маметовой, 1а, здание коммунального государственного учреждения "Общеобразовательная школа села Уленты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Уленты, станция Коржынколь.</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413.</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станция Уленты, улица имени Каныш Сатпаева, 18, здание РЭП, филиал акционерного общества "Национальная компания "Қазақстан темір жолы"-"Павлодарское отделение магистральной сети" Ерейментауская дистанция пути.</w:t>
            </w:r>
          </w:p>
          <w:p>
            <w:pPr>
              <w:spacing w:after="20"/>
              <w:ind w:left="20"/>
              <w:jc w:val="both"/>
            </w:pPr>
            <w:r>
              <w:rPr>
                <w:rFonts w:ascii="Times New Roman"/>
                <w:b w:val="false"/>
                <w:i w:val="false"/>
                <w:color w:val="000000"/>
                <w:sz w:val="20"/>
              </w:rPr>
              <w:t>
Границы: Акмолинская область, Ерейментауский район, станция Уленты.</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414.</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Ажы, улица имени Зейн Шашкина, 4, здание клуба села Ажы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Ажы, село Койтас.</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415.</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имени Молдажана Жадайулы, 21, здание коммунального государственного учреждения "Основная средняя школа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Горнолесная – 1, 2, 3, 4, 5, 6, 7, 8, 9, 10, 11, 12, 13, 13А, 14, 15, 16, 17, 20, 21, 22, 26, 27, 30, 32, 34, 35, 38, 39, 40; улица Каменный карьер – 2/1, 2/2, 3, 4, 5, 6, 8, 10, 15, 17, 17А,18, 18/1, 18/2, 19, 20, 21, 22, 23, 24, 25, 26, 27, 28, 29, 30, 31, 31А, 32, 33, 34, 35, 36, 37, 38, 39, 40, 41, 42, 43, 44, 45А, 46, 47, 48, 49, 50, 51, 52, 53, 54, 55, 56, 77; улица Бекболат акына – 1, 2, 2А, 3, 4, 5, 6, 7, 8, 9, 10, 11, 12, 13, 14, 15, 16, 17, 18, 19, 20, 21, 22, 23, 24, 25, 26, 27, 28, 29, 30, 31, 32, 34, 35, 36, 37, 38, 39, 40, 41, 42, 43, 44, 45, 46, 47, 48, 49, 50, 51, 52, 53, 54, 55А, 56, 57, 58, 59, 60, 61, 62, 63, 64, 65, 66, 67, 68, 69, 71; улица имени Молдажана Жадайулы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416.</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Абая Кунанбаева, 17А, здание коммунального государственного учреждения "Общеобразовательная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Сакена Сейфуллина – 1, 2, 3, 3А, 4, 5, 6, 6А, 7, 8, 9, 9А, 10, 11, 11Б, 12, 13, 14, 14А, 15, 16, 17, 18, 19, 20, 20А, 21, 22, 23, 23А, 23Б, 24, 24А, 25, 25А, 26, 27, 28, 29, 30, 30/1, 33, 40; улица Амангельды Иманова – 1, 2, 3, 3А, 4, 5, 6, 7, 8, 9, 10, 11, 12, 13, 14, 15, 15А, 16, 17, 18, 19, 20, 21, 23; улица Карасу – 1А, 2, 3, 4, 5, 6, 9, 10, 11, 12, 13, 14, 16, 17, 18, 19, 20, 21, 22, 23, 24, 25, 26, 27, 29, 30, 32, 34, 36, 38, 40, 42, 44, 46; улица Автомобилистов – 2, 2А, 3, 3А, 4, 5, 6, 7, 8, 11, 12, 12а, 16; улица Желтоксан – 1, 2, 2А, 3, 3А, 4, 5, 6, 7, 8, 9, 10, 12, 13, 14, 16, 17, 18, 20, 22, 24, 26, 28, 29, 30; улица Жантай батыра – 1, 2, 2А, 3, 3А, 3В, 4, 5, 6, 6А, 8, 8А, 9, 10, 12, 13, 14, 15, 16, 17, 18, 18А, 19, 20, 21, 22, 23, 24, 25, 26, 27, 28, 29, 30, 31, 32, 33, 34, 35, 36, 37, 38, 39, 40, 41, 43; улица Шокана Уалиханова – 1, 2, 2Б, 3, 4, 5, 6, 7, 8, 9, 10, 11, 12, 13, 13А, 14, 15, 16, 18; улица Богенбая – 1, 2, 2А, 2Б, 2В, 2Г, 2Д, 3, 4, 5, 6, 7, 8, 9, 10, 11, 12, 13, 14, 15, 16, 17, 18, 18А, 19, 20, 21, 22, 23, 23А, 24, 25, 26, 27, 28, 29, 30, 31, 32, 33, 35, 36, 37, 38, 39, 40, 42, 43, 44, 45, 46, 47, 48, 49, 50, 51, 52, 53, 54, 55, 56; улица Абая Кунанбаева – 1, 2, 3, 4, 5, 6, 7, 7А, 8, 9, 10, 11, 11а, 12, 12А, 13, 13А, 14, 15, 16, 17, 17А, 18, 19, 20, 21, 22, 23, 24, 25, 26, 27, 28, 29, 30, 31, 32, 33, 34, 35, 36, 37, 38, 39, 40, 41, 42, 43, 44, 45, 46, 47, 48, 49, 50, 51, 52, 53, 54, 55, 56, 57, 58, 59, 60, 61, 62, 63, 64, 65, 66, 67, 68, 69, 70, 71, 72, 73, 74, 75, 76, 78, 80, 82, 83, 84, 86; улица Абылайхана – 1, 2, 2А, 3, 4, 5, 5А, 6, 7, 8, 9, 10, 11, 12, 13, 14, 15, 15А, 16, 17, 18, 19, 20, 21, 22, 23, 24, 25, 26, 27, 28, 29, 30, 31, 32, 33, 34, 35, 36, 37, 39, 40, 41, 42, 43, 44, 45, 46, 47, 48, 49, 50, 51, 52, 53, 54, 55, 56, 57, 58, 59, 60, 61, 62, 63, 64, 65, 66, 67, 69; улица Кенесары Касымова – 1, 2, 3, 5, 7, 9, 11, 13, 15, 17; Школьный переулок – 1, 2, 2А, 3, 4, 5, 6, 7, 8, 9, 9а, 10, 10а, 11, 12, 13; улица Зеленый хутор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улица Заречная – 1, 2, 3, 4, 5, 6, 7, 8, 9, 10, 11, 12, 13, 14, 15, 16, 17, 18, 19, 20, 21, 22, 23, 24, 25, 26, 27, 28, 29, 30, 31, 32, 33, 34, 35, 36, 37, 38, 39, 40, 41, 42, 43, 44, 45, 46, 47, 48, 49, 50, 51, 51а, 52, 53, 54, 55, 56, 57, 59, 60, 61, 63, 65, 67, 69, 71, 72, 73, 74, 75, 76, 77, 79, 81, 83, 85, 87, 89, 91, 93, 95, 97, 99, 101, 105, 107, 109, 111; улица Приречная – 1, 2, 2А, 3, 3А, 4, 6, 7, 7А, 8, 9, 10, 11, 12, 13, 14, 15, 16, 17, 18, 19, 20, 21, 22, 23, 24, 25, 26; улица Степная – 1, 1В, 3, 5, 6, 7, 8, 9, 10, 11, 12, 14А; улица Болата Бектемирова – 1, 1Б, 2, 3, 3А, 4, 4А, 5, 6, 7, 8, 9, 10, 11, 12, 13, 13А, 14, 15, 16, 16А, 17, 18, 20, 22, 23; улица Валерия Чкалова – 1, 2, 3, 4, 5, 6, 7, 8, 8а, 9, 10, 11, 12, 12а, 13, 14, 15, 16, 17, 18, 19, 20, 21, 22, 23, 24, 25, 26, 27, 28, 29.</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417.</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Кенесары Касымова – 4А, 4В, 4/4, 6, 8, 10, 12, 14, 14Б, 16, 18, 93, 93а, 95, 99, 103, 105, 107, 109, 111, 113, 114, 115, 117, 119, 121, 123, 125, 127, 129, 131, 133, 135, 137, 139, 141, 143, 144, 145, 147, 147/1, 149, 151, 153, 155; улица Абылайхана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улица имени Умбетей жырау –2, 2А; улица Женис – 1, 2, 3, 4, 7; улица Талгата Мусабаева – 1, 2, 3, 4, 5, 6, 7; улица Атан батыра – 1, 2, 3, 4А, 4Б, 5, 6, 6А; улица Мира – 1, 2, 3, 4, 5, 6, 7, 8, 9, 10, 11, 12, 13, 14, 15, 16; улица Железнодорожная – 1, 2, 3, 4, 5, 6, 7, 8, 9, 9/1, 10, 11, 12, 13, 14, 15, 16; улица Свободы – 1, 2, 3, 4, 5, 6, 7, 8, 9, 10, 11, 12, 13, 14, 15, 16; улица Юрия Гагарина – 1, 1а, 2, 3, 4, 5, 6, 7, 8, 9, 10, 11, 12, 13; улица Абая Кунанбаева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улица Алихана Барлыбаева – 3, 7, 8, 9, 10, 11, 12, 13, 14, 16; улица Якова Киселева – 1, 3, 4, 5, 6, 7, 11, 13а, 17; улица Западная – 1, 2, 3, 4, 5, 6, 7, 8, 9, 10, 11, 12, 13, 14, 15, 16, 17, 18, 19, 20, 21, 23.</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418.</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Мухтара Ауезова, 8, здание коммунального государственного учреждения "Школа-лицей имени Богенбай батыра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Автомобилистов – 23, 47; улица Желтоксан – 19, 21, 23, 25, 26, 27, 31, 32, 33, 34, 35, 36, 37, 38, 39, 40, 41, 42, 43, 44, 45, 46, 49, 56, 59, 61, 63, 68, 70, 74, 76А, 77, 78; улица Жантай батыра – 42, 44, 45, 46, 47, 48, 49, 50, 51, 52, 53, 54, 55, 56, 57, 58, 59, 60, 61, 62, 63, 63А, 65, 65А, 68, 68А, 69, 70, 71, 71А, 73, 74, 76, 79, 79/1, 79/2, 79/3, 81, 81/1, 81/3; улица Шокана Уалиханова – 17, 19, 20, 21, 22, 23, 24, 25, 26, 27, 28, 29, 30, 31, 32, 33, 34, 35, 36, 37, 37/1, 38, 41а, 41/1, 41/2, 42, 43, 43Б, 43В, 44, 46, 50, 50А, 52, 52А, 54; улица Богенбая – 57, 58, 59, 60, 61, 62, 63, 64, 65, 66, 67, 68, 69, 70, 71, 72, 73, 74, 75, 76, 78, 79, 80, 81, 82, 83, 84, 85, 86, 87, 89, 91; улица Абая Кунанбаева – 77, 79, 81, 83, 85, 87, 88, 89, 90, 91, 92, 93, 94, 95, 96, 98, 100, 102, 104, 109, 109А, 109Б, 111, 112А, 120, 122, 124, 130; улица Абылайхана – 70, 71, 72, 73, 74, 75, 76, 77, 78, 79, 80, 81, 82, 83, 84, 85, 86, 87, 88, 89, 90, 91, 92, 93, 94А, 98, 99, 100, 101, 102, 103, 104, 105, 106, 107, 108, 109Б, 110, 111, 112, 114, 115, 116, 117, 118; улица Кенесары Касымова – 19, 21, 23, 25, 27, 29, 31, 33, 35, 37, 39, 41, 43, 45, 47, 48, 49, 51, 53, 55, 57, 59, 61, 63, 65, 67, 69, 71, 73, 75, 77, 79, 79А, 79Б, 83, 85А, 87А, 87Б, 87В, 89; улица Саккулак би – 1, 2, 3, 4, 6, 7, 8, 9, 10, 11, 12, 12а, 13, 14, 15, 15а, 16, 17, 18, 19, 20, 21, 22, 23, 24, 28; улица Аманжола Альжанова – 1, 2, 3, 3А, 3Б, 4, 5, 6, 7, 8, 8А, 8Б, 10, 11, 13, 14, 15, 16, 17, 18, 19, 20, 21, 22, 27, 29, 31, 33, 35; улица Мухтара Ауезова – 1, 2, 3, 4, 6, 9, 11, 14; улица Аль-Фараби – 1, 1А, 2, 3, 4, 5, 6, 7, 8, 9, 11, 11А, 11Б, 12В, 13, 14, 15, 16, 17, 18, 19, 21, 25, 27, 29, 33, 35; улица имени Умбетей жырау – 5, 7, 9, 11, 13, 16.</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419.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Шокана Уалиханова, 51, здание коммунального государственного учреждения "Школа-лицей имени Насыра Смагулова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улица Шокана Уалиханова – 53, 55, 57, 58, 59, 60, 61, 62, 63, 64, 65, 66, 67, 68, 69, 70, 71, 72, 73, 74, 75, 76, 77, 78, 80, 82, 83, 84, 86, 88, 90, 92, 94, 96, 98, 100, 102, 104, 106, 108, 109, 110, 112, 114, 116, 118, 120, 122, 124, 126, 128, 130, 144, 148, 150, 152, 162; улица Жантай батыра –83, 83Б, 84, 85, 86, 91, 92, 92А, 93, 94, 95, 96, 97, 98, 99, 100, 101, 102, 103, 104, 105, 106, 107, 108, 111, 124, 126; улица Желтоксан – 88, 94, 124, 126, 142; Октябрьский переулок – 1, 2, 2А, 3, 4, 5, 7; Первомайский переулок – 1, 1А, 1Б, 2, 3, 4, 4А, 5, 6, 7, 8, 9, 10, 11, 12; улица Талгата Мусабаева – 8, 8А, 10, 11, 13, 17; улица Атан батыра –9, 11, 12, 13, 14, 15, 15/1, 16, 17, 18, 18А, 20, 22; улица Мира – 17, 17А, 17Б, 17/1, 18, 19, 20, 21, 22, 23, 24, 25, 26, 27, 28, 29, 30, 31, 32, 33, 34, 36, 38, 38А, 40, 42, 44, 45, 46; улица Железнодорожная – 17, 18, 19, 20, 21, 22, 23, 24, 25, 26, 27, 28, 29, 30, 31, 31а, 33, 34, 35, 36, 37, 38, 39А; улица Свободы – 17, 18, 19, 20, 21, 22, 23, 24, 25, 26, 27, 28, 29, 30, 31, 32, 33, 34, 35, 36, 38; улица Юрия Гагарина – 14, 15, 16, 17, 18, 19, 20, 21, 22, 23, 24, 25, 26, 27, 28, 29, 32, 33, 34, 35, 36, 37, 38; улица Алихана Барлыбаева – 15, 17, 18, 19, 20, 21, 22, 24, 25, 26, 26А, 27, 28, 29, 31, 33; улица Строительная – 1, 3, 5, 7, 11, 13; улица Заводская – 6, 8, 10, 10А, 12.</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420.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Казахская, 8/1, здание коммунального государственного учреждения "Общеобразовательная школа № 3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Линейная – 2, 4, 6, 8, 10, 10А, 11, 12, 13, 15, 17, 18, 19, 20, 21, 21Б, 23, 23А, 24, 25, 26, 27, 28, 29, 30, 31, 32, 33; улица Интернациональная – 1, 2, 3, 4, 5, 6, 7, 8, 9, 10, 11, 12, 13, 14, 15, 16, 17, 18, 19, 20, 21, 22, 23, 24, 25, 26, 27, 28, 29, 30, 31, 32, 33, 34, 35, 36, 37, 37А, 38, 39, 40, 41, 42, 43, 45, 47, 49, 51, 53, 55, 57, 59, 61, 62; улица Жанайдара Ыбыраева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улица Галымжана Мукатова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улица Казахская – 1, 3, 3А, 5, 6, 6/1, 6/2, 7, 9, 10, 10А, 11, 12, 13, 14, 15, 17, 18, 19, 20, 20А, 21, 22, 23, 24, 25, 26, 27, 28, 28А, 28Б, 29, 30, 31, 32, 33, 34, 34А, 35, 36, 37, 38, 39, 40, 41, 43, 43А, 44, 45, 46, 47, 48, 49, 50, 51, 52, 53, 54, 55, 56, 57, 58, 59, 61, 63, 63А, 65, 67, 69, 71, 73; улица Северная – 1, 2, 3, 4, 5, 6, 8, 9, 10, 11, 14, 17; улица Жамбыла Жабаева – 1, 2, 3, 4, 5, 6, 7, 9, 10, 11, 12, 13, 14, 15, 16, 17, 18, 19, 20, 21, 22, 23, 24, 25, 26, 28, 29; улица Деповская – 1, 2, 3, 4, 5, 6, 7, 8, 10, 11, 12, 13, 14, 15, 16, 17, 18, 20, 21, 22, 23, 24, 29, 30, 35.</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732.</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имени Абая Кунанбаева, 24, здание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Абая Кунанбаева, 24.</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760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Шокана Уалиханова – 45, 47, 49, 56; улица Богенбая – 97, 99, 101; улица Абая Кунанбаева –125, 127, 129, 132, 133, 133Б, 134, 135, 137,138, 139, 140, 141.</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769</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Аманжола Альжанова, 14Б, здание государственного коммунального предприятия на праве хозяйственного ведения "Ерейментауская районная больница"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Аманжола Альжанова, 14Б.</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Избирательный участок № 770</w:t>
            </w:r>
          </w:p>
          <w:p>
            <w:pPr>
              <w:spacing w:after="20"/>
              <w:ind w:left="20"/>
              <w:jc w:val="both"/>
            </w:pP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Богенбая, 103, здание государственного учреждения "Отдел полиции Ерейментауского района Департамента полиции Акмолинской области Министерства внутренних дел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103.</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