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5162" w14:textId="99c5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Егиндыкольского районного маслихата от 24 декабря 2024 года № 8С25-6 "Об утверждении Плана по управлению пастбищами и их использованию по Егиндыкольскому району на 2025-2029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марта 2026 года № 8С38-5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24 декабря 2024 года № 8С25-6 "Об утверждении Плана по управлению пастбищами и их использованию по Егиндыкольскому району на 2025-2029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8С25-6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Егиндыкольского района, тысяч гектаров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Спиридоновский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Жалманкулакский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Полтавское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Коркем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Спиридоновский с/о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Спиридоновка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Спиридоновский с/о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Жалманкулакский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Жалманкулак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Жулдыз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Узынколь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Тогонас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Абдраев Е. К. к/х "Алакуль"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Бобик Е. С. к/х "Жарык"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 И. к/х "Болашак"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С. С. к/х "Сайрам"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Манжанова С. К. к/х "Ильяс"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Недбайло В. А. к/х "Хабар"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 Н. И. к/х "Мырзак"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Калмаганбетова М. Т. к/х "Мурат"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Акылбекова О. М. к/х "Шаукенов"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 Е. Н. к/х "Умит"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 Е. Н. к/х "Умит"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Жилкайдаров Т. К. к/х "Байтерек"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Тайбеков Т. К. к/х "Аят"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В. П. к/х "Мир"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Шукуев К. С. к/х "Айнур"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Войчук О. В. к/х "Орион"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Войчук Н. В. к/х "Радион"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С. Е. к/х "Коркем"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А. А. к/х "Калкаман-2"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Беспалый В. Н. к/х "Витэк"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Гузев В. А. к/х "Жер"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Рахимгулов Б. М. к/х "Мухамедья"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Б.А. к/х "Абилов"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Минливалиев М. Г. к/х "Минливалиев"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Шайымов А. А. к/х "Арман-А"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Шайымов . А.к/х "Арман-А"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Беседнов О. А. к/х "Беседнов"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 В. А. к/х "Артемьев"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 В. А. к/х "Артемьев"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Шадура М. М. к/х "Шадура"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Можейко В. В. к/х "Раковец Е.А."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Амирханова Б.Б. к/х "Зангар"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Газизханов А. З. к/х "Атлам"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Газизханов А. З. к/х "Атлам"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Ш. Т. к/х "Анар"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Достенов Е. К. к/х "Ислам"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Достенов Е. К. к/х "Ислам"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Г. С.к/х "Калиева"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В. Н. к/х "Кристина-2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В. Н. к/х "Кристина-2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В.Н.ч к/х "Кристина-2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С.й В. к/х "Катерина"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С. В. к/х "Катерина"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Базылбеков А. Б. к/х "Абиль-Мансур"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Д. С. к/х "Даулет"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Б. К. к/х "Ырзык"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Кавинский С. Н. к/х "Кавинский"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Мухатаев Т. С. к/х "Мухатаев"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Шарафутдинов В. И. к/х "Алтын-Егин-2"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Шарафутдинов И. Ш. к/х "Алтын-Егин"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Эйхвальд Н. Ю. к/х "Эйхвальд"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Эйхвальд Н. Ю. к/х "Эйхвальд"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Эйхвальд Н. Ю. к/х "Эйхвальд"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Г. А. к/х "Алиакбар"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Алиякбаров Н. Ж. к/х "Жаксылык"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К. С. к/х "Сары-Арка"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К. С. к/х "Сары-Арка"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К. С.к/х "Сары-Арка"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К. С. к/х "Сары-Арка"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Базылбекова К. А. к/х "Мукаш"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А. Е. к/х "Болат"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А. А. к/х "Абдыхалык"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А.А. к/х "Абдыхалык"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А. С. к/х "Хадиша"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А.С. к/х "Хадиша"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А. С. к/х "Хадиша"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А. С. к/х "Хадиша"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Контарбаев С.Ж. к/х "Рауан"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Т. С. к/х "Заманбек"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К. К. к/х "Абдрахманова"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К. К. к/х "Абдрахманова"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Жанат Тлеухорович к/х "Дихан"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Ж. Т. к/х "Дихан"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Балтусупов К.П. к/х "Гульбарам"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М.С. к/х "Мирас"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М. С. к/х "Мирас"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Куйшубаев У. А. к/х "Жер-1"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К. Т. к/х "Азат"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Шекенова А. К.к/х "Ержан"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Р. У. к/х "Рустам"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Р. У. к/х "Рустам"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Р. У. к/х "Рустам"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Р. У. к/х "Рустам"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 А. В.ч к/х "Белякова"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 А. В. к/х "Белякова"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Джармуханов М. С. к/х "Джармуханова"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Квасов В.А. к/х "Квасов"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Квасов В.А. к/х "Квасов"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Квасов В.й А. к/х "Квасов"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Курманов С.М. к/х "Курманова"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Курманов С. М. к/х "Курманова"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Т. М. к/х "Жас талап"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Т. М. к/х "Жас талап"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Балгожин Ж. Б. к/х "Бектилеу"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Жамкеев С. Ж. к/х "Берик"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Жандаулов Е. Ж. к/х "Толебай"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Жандаулов Ж. Б.ч к/х "Ак-жол"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М. К. к/х "Асем"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М. К. к/х "Асем"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С. Д. к/х "Далабай"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Пуков Н. В. к/х "Пуков"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Пуков Н. В.к/х "Пуков"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Бозжигитова К. А. к/х "Баракат"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Сакупов О. У. к/х "Сакупов"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 К. к/х "Ер-Нұр"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Г. А. к/х "Толганай"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Экажев Р. М. к/х "Экажев Р.М."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Экажев И. М. к/х "Экажев И.М."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М. Д. к/х "Боранбаев М.Д."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Н. О. к/х "Жакупбеков Н.О."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Г. А. к/х "Береке-1"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Лаврушин А. Н. к/х "Лавр"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Хаматханов И. Р. к/х "Хаматханов"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Андрущак Г. И. к/х "Алина"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А. Г. к/х "Лазарев А. Г."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Луцкий В. А. к/х "Луцкий В. 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Пеночкин Н .И. к/х "Пеночкин"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Перов Е. Е. к/х "Перов"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Р. Р. к/х "Сабиров Р. 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Торгачев А. Н. к/х "Торгачев"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Чукреева Ирина Вячеславовна к/х "Чукреева"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Рсаев Б. Ш. к/х "Рсаев"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Веселова Н. В. к/х "Беркут"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Кукотина А. Г. к/х " Валентина"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Липилкин М. М. к/х "Липилкин"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Гремячих Г. Н. к/х "Гремячих"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Хаматханов И. Р. к/х "Дамир"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Н. Н. к/х "Иванов Н. В."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Князева С. А. к/х "Светлана"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Мажкенов Ж. к/х "Мажкенов Ж."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Ж. Т. к/х "Райымбеков Ж. Т."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Ж. Т. к/х "Райымбеков Ж. Т."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Шекенов Н. Ж. к/х "ANKAZ"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Бисимбаев Н. Н. к/х "Бисимбаев Н.Н."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Абыкееев С. А. к/х "Ағайындылар"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 Ш. к/х "Шармен"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Ажарбеков С. Т. к/х "Ажарбеков"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Беккожина О.С. к/х "Беккожина"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В.Н. к/х "Федоров"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С. Т. к/х "Аманат"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А. А. к/х "Адилет"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У. А. к/х "Үміт"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Байдильдина Б. С. к/х "Сара"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Шарменов Е. А. к/х "Айзат"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 Г. ип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Тайшибаев Ж. Р. к/х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Жаркинбеков И. Ж.к/х "Жаркинбеков И. Ж."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Шынтемиров Сарсен. А. к/х "Шынтемиров С. 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Шекенов Е. Ж. к/х "ER-Group"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А. Т. к/х "Сункар 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О. Ш. к/х "Шүкір 2023"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Т. Ш. к/х "Даулетбаев Т.Ш."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 А. А. к/х "Аяла"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Машталер С. П. к/х "МСП 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Машталер Сергей Павлович к/х "МСП 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"Агровосход"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"Агровосход"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"Армавирский"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"Армавирский"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"АСКОП"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"АСКОП"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"АСКОП"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"АСКОП"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"АСКОП"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"АСКОП"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 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 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 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 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 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 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"Бауманское-07"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"Жалманкулак-М"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"Жалманкулак-М"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"Жалманкулак-М"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"Жалманкулак-М"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"Жулдыз КП"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"Жулдыз КП"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"Жулдыз КП"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"Жулдыз КП"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"Қоржынкөл-А"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"Қоржынкөл-А"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"Қоржынкөл-А"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"Еңбек Алтын 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"Еңбек Алтын 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"Еңбек Алтын 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"Сарымсақты"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"Сарымсақты"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"Сарымсақты"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"Сарымсақты"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Жер-Ана"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Шарафутдинов и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Шарафутдинов и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Шарафутдинов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Шарафутдинов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Ушаково-Агро"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Ушаково-Агро"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Ушаково-Агро"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Ирбис"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Ирбис"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"Көркем-Агро"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"Көркем-Агро"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"Сункар KZ 01"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Астык-Агро"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Астык-Агро"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"Колорит 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"Колорит 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Рост Агро Ltd 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Рост Агро Ltd 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Рост Агро Ltd 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Рост Агро Ltd 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Рост Агро Ltd 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"Йосик"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"AgroNik"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"AgroNik"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"Дархан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"Дархан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"Дархан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"Дархан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"Мансур-2020"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"Altay Agro 2019"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"Арсений-Жер"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"Урожайное - 2020"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"Alltyn Astyk"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"Alltyn Astyk"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"Alltyn Astyk"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"Муллаянов"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"Муллаянов"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"Муллаянов"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"Муллаянов"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"Муллаянов"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"НаН-Агро 2021"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"НаН-Агро 2021"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"Дархан 2014"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"DVV AGRO"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"Оспан-Агро"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"Женис-2021"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"Мирас-2023"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"Мирас-2023"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"Мирас-2023"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"Tinali-22"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"Қоржынкөл-Агро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"Жұлдыз Диқан"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"Жұлдыз Диқан"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"Целина-50 Лтд-Ат"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"Целина-50 Лтд-Ат"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"Целина-50 Лтд-Ат"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"Целина-50 Лтд-Ат"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"BAILY-Agro"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"BAILY-Agro"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"BAILY-Agro"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"ЛУЧ-2023"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"ЛУЧ-2023"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"ЛУЧ-2023"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"ЛУЧ-2023"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"ГАЛА-2009"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"ГАЛА-2009"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"ГАЛА-2009"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 условных голов,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Полтавское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Коркем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Спиридоновский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Спиридоновка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Спиридоновский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Жалманкулакский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Жалманкулак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Жулдыз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Узынколь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Тоганас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(условных голов) необходимо 30,504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пастбищ предназначенная для выпаса сельскохозяйственных животных составляет - 38,001 тысяч гектар,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пастбищ сел и сельских населенных пунктов - 17, 359 тысяч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общественных пастбищ - 6,181 тысяч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отгонных пастбищ - 14, 461 тысяч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Условных голов сельскохозяйственных животных - 6 779.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3 700 голов выпасаются на пастбищах, площадью 17,359 тысяч гектаров, 1 316 голов выпасаются на общественных пастбищах площадью 6,181 тысяч гектаров, 1 763 головы выпасаются на отгонных пастбищах площадью 14,461 тысяч гектаров.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Земельные участки, планируемые к выставлению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(выделены на схеме синим цветом)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округа/села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земельных участков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Земельные участки для удовлетворения нужд населения по выпасу сельскохозяйственных животных (из числа возвращенных земельных участков) (выделены на схеме зеленым цветом)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округа/села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земельных участков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месторасположения земельных участков для удовлетворения нужд населения по выпасу сельскохозяйственных животных (из числа возвращенных земельных участков) и планируемых земельных участков к выставлению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Возвращенные земельные участки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8С38-5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8С25-6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района (кроме районов в городах), города областного значения, акиму города районного значения,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поголовья сельскохозяйственных животных из базы данных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БДИСЖ-1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31 марта 202___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ветеринарные организации, созданные местными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апреля (включительно) после отчетного периода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KX "ОРИОН"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"Аманат"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КХ"Адылет"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КХ"Үміт"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Аблахимов А.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С.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Б.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Е.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Байдильдина Б.С.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Балгожин С.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Бехлер Т.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Войчук О.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 С.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Дабуцкая Н.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Т.Ш.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С.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Дюсембаева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Есилов Ж. К.ч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Жаркынбеков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 Д.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 С.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Р.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Т.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О.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С.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С.М.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Конкаров К.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 и 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"Зухра"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"Родион"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Н.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Ж.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 Д.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Мухомедьяров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Р.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С.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Радзевило И.И.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Г.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Рубец С.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Рубец С.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Рымбаев М.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Саркитбаев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Саркитбаев Е.А.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 ИП АНЕЛ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Саркытбаева А.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Сеилхан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С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Тайшибаев Ж 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Тайшыбаев А.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 Аятхан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С.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"Женис-2021"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"Мансур-2020"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"Сарымсақты"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Тулебеков Ш.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М.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А.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К. 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Фирсунина И.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Харьковищенко Л.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Харьковищенко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Черноус Л.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Шалупина Л.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Н.И.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Штайле В.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С.К.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Жилкайдаров М.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Жилкайдаров К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"Райымбеков Ж.Т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 Аят"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 Р.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Карбеков Б.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"Колорит Агро"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С.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Шукеев Б.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Шукуев Ж.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"АРТЕМ"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KX "Андрущак"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KX "Гремячих"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"Чукреева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Cветлана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СОФЬЯ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"Беркут"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"Минливалиев"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Арман-А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Джармуханова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Луцкий В.A.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Мырзак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Перов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"Торгачев"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 Э.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 В.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Артемьева И.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Артимьева М.А.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Бажин В.В.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Байнабеков А.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Баковец Р.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 Т.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К.А.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Жамкенов Е.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Зарубин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Ю.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Арман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 С.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Князева С.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Ковтунов А. 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Кукотина А.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С.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Лаврушин А.И.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Липилкин С.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Липилкина Л.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Липилкин М.Г.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Лобат Р.М.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Макарчук Н.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Макарчук Н.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Машталер С.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Митеску Л. 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КХ "Раковец Е.А."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 Н.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 С.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 Р.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Падолко Т.Н.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Перов В.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Перова В.С.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Притулов В.Н.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Раковец А.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Рсаев Б.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Р.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Самодуров А.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"Alltyn Astyk"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"Арсений-Жер"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"Урожайное-2020"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Троценко И.В. КХ "Шанс"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Фуше В.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Хаматханов И.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Хаматханов И.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Харитон М. 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Хрипункова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Царегородцева Л. 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С.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Чукреев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Шадура М.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Шайымов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 Д.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 Д.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И.М.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Абсамедов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Н.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Газиханов А. З.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Ш.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Докей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Достенов К.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Т.Т.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"Ислам"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"Калиев"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"Абилов"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Каппаров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"Ильяс"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"КРИСТИНА-2"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Манжанов М.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Манжанов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К.А.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Д.Г.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Н.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С.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"AgroNik"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"BAILY-Agro"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 Алтын Жер"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Тулеубеков М.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Хамутовский А.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KX"Абиль-Мансур"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Наталья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 Алаколь"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"Мурат"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"Рустам"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"Алтынбек"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"Даулет"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Депу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Абдырахманов К.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С.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З.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Н.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Абыкеева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Абылхамитов Е.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К.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Азнабеков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Айдаралинова Г.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Айжанов С.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Н. Қ.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Т.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Б.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Алейник С.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Алиякбаров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Алпен Бокенбай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Алпен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М.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Алханова С.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"Зангар"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Артыкпаев С.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Санова А.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С.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Аушахманов К.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Ахасов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 З.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Байбагисов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З.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Байгабулова С.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Байгондина Г.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Байканова Д.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Бакешова М.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Балтабаева Д.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Балчих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Борган С.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Бастыбаев С.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Бектемирова М.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С.Т.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Биримжанова Р.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Бирючков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Биядан Т.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Бодайбай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С.С.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Бозжигитова К.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Боровик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Гоженко В.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Гоженко О.М.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Голобородько Т.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 А. 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С.З.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Даукей С.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Двоишников 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Двойнишникова Л.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Деденко В.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М.Т.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Джаландришвили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С.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Досмаганбетова Р.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Едрихинский А.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Елтаев Д.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Жакенев Ж.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К.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Жакын З.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Жаленов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Т.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Жигалов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Жилкайдаров Т.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В.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Заводхан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Зарипова Ф.С.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Б.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Б.К.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Серикбаев Е.А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А.Ж.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Кавинский С.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Кагенова Н.О.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В.А.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Казчук К.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Калмаганбетова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Ш.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Квасов В.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Киппа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Кисанов М.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Кича В. Я.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Клишин Н. 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Князов В. Э.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Ж.Н.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Н.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 В.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 В.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М.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А.Н.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В.Н.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Кульманганбетов Н.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Кульмаганбетова З.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А.Р.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Куттыбаева Г.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"Бисимбаев"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Қуандықов Б. 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Құлбаев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 В.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Лобода Г.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Магасумов Р.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С.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Малибеков А.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Мергалиев Х.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Р.Т.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Ш.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К.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"Хабар"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Овечкина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Окрушко В. 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Ж. Ө.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Половченя Л.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Половченя Н.М.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Савина В.М.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Р.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Садыбекова Г.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Сахаман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С.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Селицкий Н.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Сентаев А.О.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К.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Н.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С.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Сынак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Сыпкова Т.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 Е.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Табай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 Ж.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Таранущенко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Тасқынбай Т.Т.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 Агро Ltd"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"DVV AGRO"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"Tinali - 22"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"ГАЛА-2009"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"Муллаянов"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"НаН-Агро 2021"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Жер-Ана"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Толеубай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"Дархан Жер Шаруа"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"АЛЬФАРАБИ ЖЕР"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Шарафутдинов и 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"Агровосход"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Тусипбеков А.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А.А.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Б.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Фридрих Э.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Хаван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Цимерман О.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 Б.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Шайзада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Шайзада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"Алтын Егин-2"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"Алтын Егин"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Д.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Ж.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Шарменова К.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Шахманов Айтбай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С.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У.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 П.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Эйхвальд Н. 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"АЙЗАТ"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"Алиакбар"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"Мукаш"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"Шармен"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"Сары - Арка"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 Н.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Алиякбаров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Ж.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Е.Н.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Байделдин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Балтусупов К.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М.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Бостанов Д.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Жамкенов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Жапбасов Ж.А.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Жукин Ж.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"Ағайындылар"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Контарбаев Р.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"Ер-Нұр.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Г.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 А.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И. 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"Жалманкулак-М"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"Жулдыз КП"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"ЙОСИК"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 А.А.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Шахманов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Шинтимиров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КХ"Ержан"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Акмурзина А.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Апенько Е.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Бастанжиев А. 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Бастанжиева С.Б.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Бройко Л.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Быстрова С.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Ганоль А.В.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Гоженко В.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Долгополов А.В.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Долгополова Д.В.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И.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Захарченко Н.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И.И.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Карпенюк Т.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Кашапов Р. 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Кашапова А. 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Кашапова О.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 Е.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Коровко В.В.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Куанышпаева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 Жер-1"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"ANKAZ"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А.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Лубенец А.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Лысак Е.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Мирская Р.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Михеев Д.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Михеев Н.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Л.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Мотасова Л.А.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Овчаров Н.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К.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Ошакбаева Г.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С.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 Л.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Савкина Г.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Столзенко Г.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"Коржынкол-А"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"Агростиль-Г"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"Қоржынкөл-Агро"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"Целина-50 Лтд-Ат"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Тревка У.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Тревко С.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Фатеева Л.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Федчук В. 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Фомина Г.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Чмыр М.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Шекенова А.К.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Шийка С.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 О.А.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Янтарова В.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Г.А.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И.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 С. 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 Ю. 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Беспалый П.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Бобик А.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Бобик А.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Бобик В.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Власова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Володько А.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Гатаулин Е.А.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Данилюк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Демчишина Т.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Евмененко В.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И.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Ермакова Л.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Т.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Затямин С.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Зборовская Л.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Зборовский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Зборовский А.В.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Зубенко В.Н.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Иванюк Д.Ф.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Исаченко Е.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"Болашак"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"Витэк"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"Жарык"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"Мухамедья"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"Жер"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 С.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Карабанов А.Б.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Карабанова Н.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Каркимбаев М.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Каркинбаев Р.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Катречко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Козаку Л.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Козар П.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Кошайкин С.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Кукарцев А.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Кунаков М.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Минигулов Ф.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Мочарный А.Д.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Настачук Л.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Ю.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Овчаров А.В.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Омелич И.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Онищенко Ю.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Е. 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В.А.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Привалова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Рахимгулова М.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Резмерица В.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Рудниченко Н.Г.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Рыбина А.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И.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Сайфиденов С.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Салапата М.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 С. 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Сокорянский В.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Сушко Л. 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А.А.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Бауманское-07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Тютюнников А.В.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Уколов С.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Умралиев К.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Умралиева Р.Ф.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В.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Фоломко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Хаер В.И.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Хаер И.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Хаждеу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Хаждеу И.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Хаждеу К.К.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Хаждеу С.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Царегороцева Ю.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Царюк В.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Шашок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Шашок И.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Н.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KX "Шаукенов"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Рысбек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"Акжол"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"Россвет"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Д.М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Т.М.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Алибеков С.Ж.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 Аргын Койлбаевич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Алиева А. К.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К. 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 Т.У.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Аппасов К.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Апсаматов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Т.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Аяпбергенов К.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Балтабаев К.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Белоцкий С.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Бокишев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"Боранбаев М.Д."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Бықия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Гайли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Б.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Е.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Елубаева Р.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"Жакупбеков Н.О."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Жамкеев С.М.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Жандаулов Д.Б.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Жандаулов Ж.Б.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Жандаулова М.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Жетубаев Б. О.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Р.К.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Ибинов А.И.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"Жаксылык"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М.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Г.К.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М.М.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Д.Е.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"Майканова"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Кабильдин Т.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Ж.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"Береке-1"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Г.А.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Р.Е.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Ж.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"Сакупов"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Мицуля Л.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Мицуля П.В.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 М.Ж.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Нурхатов Т.А.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Пуков В.В.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Пуков Н.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Рудик Р 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Сакупова Н.Р.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 Д.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"Умит"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"Оспан Агро"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"Ушаково-агро"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 Ж.М.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М.А.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Трысбаев К. 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Г.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 М.Г.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Умерзаков М.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Н.С.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Утербаева Ж.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Шамрова Г.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Жалманкулак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