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7239" w14:textId="c407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на территории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25 мая 2026 года № а-5/68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Егиндыкольской районной территориальной избирательной комиссией места для размещения агитационных печатных материалов для кандидатов на территории Егиндыкольского района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на территории Егиндыкольского района согласно приложению 2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"Об определении мест для размещения агитационных печатных материалов и предоставлении кандидатам помещений для встреч с избирателями" от 16 июня 2015 года № а-6/115 (зарегистрировано в Реестре государственной регистрации нормативных правовых актов под № 4874);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"О внесении изменений в постановление акимата Егиндыкольского района Акмолинской области от 16 июня 2015 года № а-6/115 "Об определении мест для размещения агитационных печатных материалов и предоставлении кандидатам помещений для встреч с избирателями" от 11 ноября 2021 года № а-11/158 (зарегистрировано в Реестре государственной регистрации нормативных правовых актов под № 25180).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Егиндыкольского района Смык К.О.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Егиндыкольского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Егиндыкольской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Жанабаев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казҰнного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"Егиндыкольская районная больница"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управлении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Киякбаева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образования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Егиндыкольскому району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Акмолинской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Криксина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 2026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на территории Егиндыкольского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кандидатов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Дружбы 4, стенд у здания государственного учреждения "Аппарат акима Спиридоновского сельского округа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Полтавское, улица Центральная 16, стенд у здания коммунального государственного учреждения "Общеобразовательная школа села Полтавское отдела образования по Егиндыкольскому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Коркем, улица Коркем 17, стенд у здания коммунального государственного учреждения "Основная средняя школа села Коркем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Бауманское, улица Школьная 1, стенд у здания коммунального государственного учреждения "Общеобразовательная школа села Бауманское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 Буревестник, улица Орталық 1, стенд у здания государственного учреждения "Аппарат акима села Буревестник Егиндыкольского района",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 10, стенд у здания государственного коммунального казенного предприятия "Егиндыкольский районный Дом культуры" при отделе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Джамбула 15, стенд у здания государственного коммунального предприятия на праве хозяйственного ведения "Егиндыкольская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Жалманкулак, улица Ленина 11, стенд у здания государственного учреждения "Аппарат акима Жалманкулакского сельского округа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Жулдыз, улица Школьная 1, стенд у здания Жулдызского медицинского пункта государственного коммунального предприятия на праве хозяйственного ведения "Егиндыкольская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 улица Школьная 18, стенд у здания коммунального государственного учреждения "Общеобразовательная школа села Коржынколь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Спиридоновка, улица Горького 3, стенд у здания государственного учреждения "Аппарат акима Спиридоновского сельского округа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 улица Школьная 33, стенд у здания культурно-досугового центра государственного коммунального казенного предприятия "Егиндыкольский районный Дом культуры" при отделе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Ыбырай Алтынсарина 40, стенд у здания коммунального государственного учреждения "Основная средняя школа села Тоганас отдела образования по Егиндыкольскому району управления образования Акмолинской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на территории Егиндыкольского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Абай, улица Дружбы 4, кабинет государственного учреждения "Аппарат акима Спиридоновского сельского округа Егиндыкольского района"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Полтавское, улица Центральная 16, актовый зал коммунального государственного учреждения "Общеобразовательная школа села Полтавское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Коркем, улица Коркем 17, кабинет № 5 коммунального государственного учреждения "Основная средняя школа села Коркем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Бауманское, улица Школьная 1, актовый зал коммунального государственного учреждения "Общеобразовательная школа села Бауманское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Буревестник, улица Орталық 1, кабинет государственного учреждения "Аппарат акима села Буревестник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 10, зал государственного коммунального казенного предприятия "Егиндыкольский районный Дом культуры" при отделе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Жалманкулак, улица Ленина 11, кабинет государственного учреждения "Аппарат акима Жалманкулакского сельского округа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Жулдыз, улица Школьная 1, кабинет № 2 Жулдызского медицинского пункта государственного коммунального предприятия на праве хозяйственного ведения "Егиндыкольская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 улица Школьная 18, кабинет № 3 коммунального государственного учреждения "Общеобразовательная школа села Коржынколь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Спиридоновка, улица Горького 8, кабинет № 4 коммунального государственного учреждения "Общеобразовательная школа села Спиридоновка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 улица Школьная 33, зал культурно-досугового центра государственного коммунального казенного предприятия "Егиндыкольский районный Дом культуры" при отделе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 Ыбырай Алтынсарина 40, кабинет № 4 коммунального государственного учреждения "Основная средняя школа села Тоганас отдела образования по Егиндыкольскому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