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e1c0" w14:textId="280e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23 декабря 2025 года № 8С-37/11 "О бюджете Новобратского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26 мая 2026 года № 8С-41/10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Новобратского сельского округа на 2026-2028 годы" от 23 декабря 2025 года № 8С-37/11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Новобратского сельского округа на 2026-2028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40848,0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8460,0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32388,0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8С-37/11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Новобратского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