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d5d7" w14:textId="4e1d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22 мая 2024 года № 8С-19/15 "Об определении размера и порядка оказания жилищной помощи в Буландынском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5 февраля 2026 года № 8C-38/3. Зарегистрировано в Министерстве юстиции Республики Казахстан 9 февраля 2026 года № 37958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Буландынский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"Об определении размера и порядка оказания жилищной помощи в Буландынском районе" от 22 мая 2024 года № 8С-19/15 (зарегистрировано в Реестре государственной регистрации нормативных правовых актов под № 8760-03)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правил оказания жилищной помощи в Буландынском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правила оказания жилищной помощи в Буландынском районе согласно приложению 1 к настоящему решению.";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к указанному решению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Буландынском районе";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 в размере 5 (пяти) процентов к совокупному доходу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