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01d4" w14:textId="7bc0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23 декабря 2025 года № 8С-37/8 "О бюджете Карамышевского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26 мая 2026 года № 8С-41/9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бюджете Карамышевского сельского округа на 2026-2028 годы" от 23 декабря 2025 года № 8С-37/8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Карамышевского сельского округа на 2026-2028 годы,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41368,0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34232,0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46468,0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8С-41/9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Карамышевского сельского округа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