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4b00" w14:textId="a1b4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Астраханского районного маслихата от 26 декабря 2023 года № 8С-16-3 "Об избрании составов участковых избирательных комиссии Астраханского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21 мая 2026 года № 8С-52-3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и на основании постановления Астраханской районной территориальной избирательной комиссии от 22 апреля 2026 года №23/47 и от 6 мая 2026 года № 24/48,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решение Астраханского районного маслихата от 26 декабря 2023 года №8С-16-3 "Об избрании составов участковых избирательных комиссии Астраханского района":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избрать членом участковой избирательной комиссии № 166 – Ахметову Гульзат Кенжебековну, выдвигаемую Акмолинским областным филиалом партии "Ауыл", вместо Сагинбековой Кенжегуь Мажитовны;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избрать членом участковой избирательной комиссии № 166 –Кожахметову Асию Сериковну, выдвигаемую Акмолинским областным филиалом Общественного объядинения партии "Байтак", вместо Буршакбай Акмарал Кабдуахитовны;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избрать членом участковой избирательной комиссии № 167 -Темирбекову Кунсулу Алтынбаевну, выдвигаемую Акмолинским областным филиалом партии "Ауыл", вместо Темирбековой Куляш Омирбаевны;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избрать членом участковой избирательной комиссии № 171 - Пекарскую Наталью Владимировну, выдвигаемую Акмолинским областным филиалом партии "Ауыл", вместо Исаевой Анны Владимировны;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избрать членом участковой избирательной комиссии № 171 – Попкову Ларису Дмитриевну, выдвигаемую Акмолинским областным филиалом Общественного объядинения "Народная партия Казахстана", вместо Воскобойниковой Надежды Витальевны;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избрать членом участковой избирательной комиссии № 174 – Каримову Айман Казелевну, выдвигаемую Акмолинским областным филиалом "Демократическая Партия Казахстана "Ақ жол", вместо Смагиной Инны Сергеевны;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избрать членом участковой избирательной комиссии № 178 - Болдырева Гамзата Госмановича, выдвигаемого Акмолинским областным филиалом партии "Ауыл", вместо Абилова Даулета Сериковича;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избрать членом участковой избирательной комиссии № 179 –Калкенова Дидара Омурзаковича, выдвигаемого Акмолинским областным филиалом Общественного объядинения партии "Байтак", вместо Вронцова Ильи Степановича;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избрать членом участковой избирательной комиссии № 186 – Кирсакова Сергея Михайловича, выдвигаемого Акмолинским областным филиалом партии "Ауыл", вместо Викторова Владимира Николаевича;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избрать членом участковой избирательной комиссии № 187 – Кирьянова Павела Сергеевича, выдвигаемого Акмолинским областным филиалом "Демократическая Партия Казахстана "Ақ жол", вместо Тюлекеевой Гаухар Сагындыковны;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избрать членом участковой избирательной комиссии № 192 – Оспанову Айгерим Кабулаевну, выдвигаемую Акмолинским областным филиалом "Демократическая Партия Казахстана "Ақ жол", вместо Абуталиповой Асии Мукановы;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избрать членом участковой избирательной комиссии № 782 – Хаметову Гульжанат Есимжановну, выдвигаемую Акмолинским областным филиалом Общественного объядинения "Народная партия Казахстана", вместо Аугамбаевой Даны Алтынбековны;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избрать членом участковой избирательной комиссии № 190 – Гаврилову Ольгу Евгеньевну, выдвигаемую Акмолинским областным филиалом партии "Ауыл", вместо Кусаиновой Диляры Маратовны;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избрать членом участковой избирательной комиссии № 190 –Краснову Валерию Александровну, выдвигаемую Акмолинским областным филиалом Общественного объядинения партии "Байтак", вместо Михнович Ирины Владимировны;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избрать членом участковой избирательной комиссии № 179 – Кузганбаеву Жанат Ундрусовну, выдвигаемую Астраханским территориальным филиалом Общественного объединения партии "AMANAT", вместо Сейл Алтыншаш;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Копию решения направить в Астраханскую районную территориальную избирательную комиссию.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