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b63dfe" w14:textId="9b63df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Астраханского района от 27 апреля 2021 года № 96 "Об определении мест для размещения агитационных печатных материалов и предоставлении кандидатам помещений для встреч с избирателями"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Астраханского района Акмолинской области от 11 июня 2026 года № А-6/92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Акимат Астраханского района ПОСТАНОВЛЯЕТ: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Астраханского района "Об определении мест для размещения агитационных печатных материалов и предоставлении кандидатам помещений для встреч с избирателями" от 27 апреля 2021 года № 96 (зарегистрировано в Реестре государственной регистрации нормативных правовых актов № 8448)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постановления изложить в следующей редакции: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Определить совместно с Астраханской районной территориальной избирательной комиссией места для размещения агитационных печатных материалов для всех кандидатов согласно приложению к настоящему постановлению.";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постановления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оставляю за собой.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подписания.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Ерсеитов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Астраханская районная территориальная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Б. Сагнаев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Астраханского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"11" июня 2026 года № А-6/92</w:t>
            </w:r>
          </w:p>
        </w:tc>
      </w:tr>
    </w:tbl>
    <w:bookmarkStart w:name="z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агитационных печатных материалов для всех кандидатов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Каменского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Каменского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"Общеобразовательная школа села Камышенка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"Общеобразовательная школа села Камышенка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Первомайка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государственного учреждения "Аппарат акима Первомайского сельского округа Астраханского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Первомайка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"Общеобразовательная школа села Первомайка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Лозовое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"Основная средняя школа села Лозовое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"Общеобразовательная школа села Жамбыл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Жамбыл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"Общеобразовательная школа села Жамбыл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Орнек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"Начальная школа села Орнек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Орнек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"Начальная школа села Орнек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Петровского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Петровка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Петровского сельского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Ондирис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справа от здания коммунального государственного учреждения "Общеобразовательная школа села Ондирис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Новочеркасское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коммунального государственного учреждения "Общеобразовательная школа села Новочеркасское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Приишимка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"Начальная школа села Приишимка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"Основная средняя школа села Степное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"Основная средняя школа села Булакты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Булакты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"Основная средняя школа села Булакты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Узунколь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государственного учреждения "Аппарат акима Узункольского сельского округа Астраханского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Узунколь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государственного учреждения "Аппарат акима Узункольского сельского округа Астраханского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Зеленое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государственного учреждения "Аппарат акима Есильского сельского округа Астраханского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Зеленое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"Общеобразовательная школа села Зеленое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"Центр детско-юношеского творчества села Астраханка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"Центр детско-юношеского творчества села Астраханка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республиканского государственного учреждения "Управления государственных доходов по Астраханскому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республиканского государственного учреждения "Управления государственных доходов по Астраханскому району департамента государственных доходов по Акмолинской области комитета государственных доходов Министерства финансов Республики Казахстан"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Таволжанка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"Основная средняя школа села Таволжанка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Колутон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коммунального государственного учреждения "Общеобразовательная школа села Колутон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"Общеобразовательная школа № 1 села Жалтыр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"Общеобразовательная школа № 1 села Жалтыр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коммунального государственного учреждения "Общеобразовательная школа № 2 села Жалтыр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Жалтыр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Жалтырского дома культуры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Оксановка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коммунального государственного учреждения "Основная средняя школа села Оксановка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Акимовка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коммунального государственного учреждения "Основная средняя школа села Акимовка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Жана-турмыс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справа от здания Кызылжарского сельского клуба государственного коммунального казенного предприятия "Астраханский районный дом культуры" при отделе культуры, развития языков, физической культуры и спорта Астраханского района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Жарсуат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"Основная средняя школа села Жарсуат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Новый Колутон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слева от здания коммунального государственного учреждения "Общеобразовательная школа села Новый Колутон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справа от здания коммунального государственного учреждения "Основная средняя школа села Караколь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Старый Колутон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коммунального государственного учреждения "Общеобразовательная школа села Старый Колутон отдела образования по Астраханскому району управления образования Акмолинской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Косколь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слева от здания Коскольского медицинского пункта государственного коммунального предприятия на праве хозяйственного ведения "Астраханская районная больница" при управлении здравоохранения Акмолинской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Ковыленка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стенд №1, стенд №2 справа от здания коммунального государственного учреждения "Основная средняя школа села Ковыленка отдела образования по Астраханскому району управления образования Акмолинской области"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