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da5a87" w14:textId="9da5a8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акима Астраханского района от 27 апреля 2021 года № 5 "Об образовании избирательных участков"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Астраханского района Акмолинской области от 11 июня 2026 года № 8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Астраханского района "Об образовании избирательных участков" от 27 апреля 2021 года № 5 (зарегистрировано в Реестре государственной регистрации нормативных правовых актов № 8449) следующие изменения: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избирательные участки № 178, № 179, № 180, № 182, № 185, № 186, № 187 изложить в новой редакции: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178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Астраханка, улица Абылайхана, 1, здание государственного коммунального казенного предприятия "Агротехнический колледж, село Астраханка" при управлении образования Акмолинской области.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Астраханка, улицы: Лукавского – 1, 1а, 1б, 1в, 3, 7, 9, 11; Маяковского - 1, 1а, 1б, 2, 3, 4, 4а, 4б, 4в, 5, 6, 7, 8, 9, 10, 11, 12, 13, 14; Даулеткерея - 1, 2, 3, 4, 5, 6, 7, 8, 9, 10, 11, 12, 13, 14, 15, 17, 18, 19, 20, 21, 23, 25, 26; Есильская - 1, 2, 4, 4а, 6, 7, 8, 9, 11, 13, 15, 17; Набережная - 2, 3, 6, 7, 8, 10, 11, 12, 13, 14, 15; Абая Кунанбаева - 2, 4, 6, 8, 10; Амангельды Иманова - 1, 2, 3, 4, 5, 6, 7, 8, 9, 10, 11, 12, 13, 14, 15, 16, 18; Маншук Маметовой - 1, 2, 4, 6, 7, 8, 9, 10, 12, 13, 14, 15, 16, 17; Стадионная - 1, 2, 3, 4, 5, 6, 7, 8, 9, 10, 11, 12, 13, 14, 15, 16, 17, 18, 19, 20, 21, 22, 23, 24, 25, 26, 27, 28, 29, 30, 31, 32, 33, 34, 35, 36, 37, 38, 39, 40, 41, 42, 43, 44, 45, 46, 47, 48, 49, 50, 51, 52, 53, 54, 55, 56, 57, 58, 59, 60, 61, 62, 62а, 63, 65, 67, 69, 71, 73, 75, 77, 77а; Абылайхана - 3, 4, 5, 6, 7, 8, 9, 10, 10а, 11, 12, 13, 14, 15, 16, 17а, 18, 20, 22, 23, 25, 26(24), 27, 29, 29а, 31, 32, 32а, 34, 34а, 36, 37, 38, 40, 52а, 54, 54а, 56, 56а, 60, 62, 62а, 66, 68; Мира - 1, 1а(1), 1а(2), 2, 3, 4, 5, 5а, 6, 7, 7а, 8, 9, 10, 11, 12, 13, 14, 15, 16, 17, 18, 19, 20, 22, 23, 24, 25, 26, 27, 28, 29, 30, 31, 32, 33, 34, 35, 36, 37, 38, 39, 40, 42, 43, 44, 48, 49, 50, 52, 54, 56, 56а, 56б, 56б, 60, 62, 64, 66, 67, 68, 69, 70, 73, 74, 76; Комарова - 1, 2, 2а, 3, 4, 5, 6, 7, 8, 9, 10, 11, 12, 12а, 13, 14, 15, 16; Байтурсынова – 1, 10, 11, 13, 15; Бостандык – 1б, 2, 3, 4, 7, 9, 10, 11, 12, 14, 14б, 17, 23, 26, 29; Жапархана Асаинова - 1, 3, 4, 5, 10, 11, 12, 13, 14, 15, 16, 17, 17а, 19а; Курмангазы - 1, 4, 5, 6, 7, 8, 9, 10, 11, 12, 13, 14, 15, 17, 17(1), 17(2), 19, 23, 24, 25, 26, 27, 28, 29, 30, 31, 32, 33, 34, 35, 36, 37, 38, 39; Панфилова - 1, 1(1), 2, 6, 7, 8, 9, 10, 11, 11а, 12, 13, 13а, 14, 15, 16, 17, 18, 19, 20, 20а, 21, 22, 23, 24, 25, 26, 27, 28, 30, 31, 32, 34, 36, 38(1), 38(2), 39, 40(26), 40а; Сакена Сейфуллина - 1, 2, 3, 4, 5, 6, 7, 8, 9, 10, 11, 12, 13, 14, 14а, 15, 17, 19, 20(2), 20а";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179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Астраханка, улица Аль Фараби, 61, здание коммунального государственного учреждения "Общеобразовательная школа № 2 села Астраханка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Астраханка, улицы: Ибрая Алтынсарина - 52, 54, 58, 60, 62, 75, 77, 81, 87, 89; Аль Фараби – 61(26), 63(27), 65, 66, 67, 68, 69, 70, 71, 72, 73, 74, 75, 75а, 77, 79, 80, 80б, 81, 82, 86, 87, 89, 90(18), 91, 93, 94, 95, 96, 98, 99, 100, 101; Мухтара Ауезова - 82, 84, 88, 92, 98, 99, 100, 104, 106, 107, 107а, 107б, 107в, 108, 109а, 109б, 109в, 110, 111, 113, 115, 117, 119, 121, 123, 125, 127, 129, 131, 133, 133а, 133б, 133в; Богенбая Батыра – 1, 2, 3, 3а, 4, 5, 6, 11, 12, 13, 14, 15, 16, 17, 18, 19, 20, 21, 22, 23, 24, 25, 26, 27, 29, 30, 31, 33, 34, 35, 37, 39, 41, 43; Достык – 56, 64, 69, 70, 70а, 71, 72, 72а, 73, 74, 75, 76, 77, 78, 80, 82, 83, 84, 85, 86, 87, 88, 89, 90, 91, 92, 93, 94, 95, 96, 97, 98, 99, 100, 101, 103, 104, 104а, 105, 106, 107, 108, 109, 110, 111, 112, 113, 115, 117, 119, 121, 125, 125а, 125б, 127; Победы - 32, 34, 35, 35а, 36, 37, 38, 39, 40, 41, 42, 43, 44, 45, 46, 47, 48, 49, 50, 51, 52, 53, 54, 55, 56, 57, 58, 59, 60, 61, 62, 63, 64, 65, 66, 67, 68, 69, 70, 71, 72а, 73, 74, 75, 76, 76а, 77, 79, 81, 83, 85, 87, 89, 91, 93, 95, 97, 97а, 99, 101; Абылайхана – 41(24), 41а, 43, 46, 48, 49(33), 50, 53, 55, 27, 57а, 57б, 58, 59, 61, 63(1), 63(2), 70, 71, 72, 74, 75, 75а, 77, 77а, 79, 80, 82, 82а, 84, 86, 88, 90, 92, 96, 102, 102а; Жапархана Асаинова – 6, 7, 8, 9, 15а, 20, 22, 23, 24, 27, 28, 28а, 29, 34, 35, 36, 37, 38, 39, 44, 45, 46, 47, 49, 51, 51а, 52, 53, 54, 57, 59; Панфилова – 3, 41, 42, 43, 44, 46, 48, 49, 49а, 50а, 52, 54, 55, 56, 58, 60, 66; Курмангазы – 2, 3, 4, 16, 18, 20, 21, 22, 40, 42, 44, 47, 48, 49, 50, 51, 52, 53, 54, 55, 56; Пушкина – 1, 1а, 2, 3, 3а, 4, 5, 6, 7, 8, 8а, 9, 10, 11, 12, 12а, 13, 14, 15, 15(1), 16, 17, 18, 19, 19а, 20, 21, 21а, 21б, 22, 23, 24, 25, 26, 27, 28, 29, 30, 31, 31а, 33, 34, 35, 37, 39, 42, 43, 44, 45, 45а, 46, 47, 48, 49, 50, 51, 53, 55, 55а, 57, 59, 61, 61а; Молодежная – 2, 2а,4, 4а, 6, 6а, 8, 8а, 8б, 9, 10, 10а, 11, 12, 13, 14, 15, 16, 17, 18, 19, 22, 23, 24, 25, 26, 27, 28, 29, 31, 33, 35, 37, 39, 41, 43, 45, 47, 49, 51; Бостандык - 23, 26, 29; 9 Мая – 11, 12, 13, 14, 15; Ахмета Байтурсынова – 1, 2, 3, 5, 6, 7, 9, 17, 19, 21, 24, 26, 27, 28, 31, 36, 36(1), 37, 38, 39, 40, 41, 42, 43, 44, 45, 46, 49, 50, 52, 53, 54, 57; Нурмухамбета Жазина – 6, 7, 8, 9, 10, 11, 13, 15, 15а, 16, 17, 18, 19, 20, 21, 22, 22а, 24, 25, 26, 26а, 26б, 27, 28, 28б,28в, 29, 30, 32, 34, 36а, 38.";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180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Астраханка, улица Аль Фараби, 48, здание государственного коммунального предприятия "Астраханский районный Дом культуры" при отделе культуры и развития языков Астраханского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Астраханка, улицы: Ибрая Алтынсарина – 2, 3, 4, 5, 6, 8, 9,10, 11, 12, 13, 14, 15, 16, 18, 19, 19а, 20, 21, 22, 23, 24, 25, 26, 26(1), 27, 29, 30,31, 32, 33, 35, 36, 37, 38, 41, 43, 45а, 47, 49, 51, 55, 59, 61, 65; Аль-Фараби – 1, 2, 3, 3а, 5, 6, 7, 8, 9, 10, 11, 12, 13, 15, 16, 17, 17а, 18, 19, 20, 22, 23, 24, 25, 26, 28, 29, 30, 31, 32, 34, 35, 36, 36(1), 37, 38, 40, 40(1), 42, 46б, 47, 55, 57, 57а; Мухтара Ауезова – 1, 2, 2а, 3, 3а, 4, 5, 7, 9, 9а, 10, 11, 12, 13, 14, 15, 16, 17, 18, 19, 20, 22, 23, 24, 26, 27, 28, 29, 30, 31, 32, 33, 34, 35, 36, 36а, 37, 38, 39, 40, 41, 41а, 42, 43, 44, 45, 46, 47, 48, 49, 50, 53, 54, 55, 57, 58, 60, 61, 63, 64, 65, 67, 68, 69, 70а, 71, 75, 79, 81, 93, 101; Достык – 1, 1а, 1б, 2, 2а, 2б, 3, 3а, 4, 5, 6, 7, 9, 10, 11, 12, 13, 14, 14а, 15, 16(36), 17, 18, 19, 20, 21, 22, 23, 24, 25, 27, 29, 30, 31, 33, 34, 34а, 35, 36, 37, 38, 39,40, 40а, 41, 45, 46, 47, 48, 48а, 49, 50, 51, 53, 58, 58а, 59, 61, 63, 65, 67; Победы – 1, 2, 2а, 3, 4, 5, 6, 7, 8, 9, 11, 12, 13, 14, 15, 17, 18, 18(1), 19, 20, 21, 22, 23, 24, 25, 26, 27, 28, 28(1), 29, 31, 33; Бауржана Момышулы – 1, 2, 3, 4, 5, 6, 7, 8, 9, 10, 11, 12, 13, 14, 15, 16, 17, 18, 20, 21, 22, 23, 24, 25, 26, 27, 28, 30, 31, 32, 33, 34, 35, 36, 37, 38, 39, 40, 41, 43; Гагарина – 1, 2, 3, 5, 7, 8, 9, 10, 11, 12, 13, 14, 15, 16, 17, 18, 19, 20, 21, 22, 23, 24, 25, 26, 27, 28, 29, 31, 33, 35, 37, 39, 41; Магжана Жумабаева – 1, 2, 3, 4, 5, 6, 7, 8, 9, 10, 11, 12, 13, 15, 17, 19, 21; Каиржана Жаганова – 1, 2, 3, 4, 5, 6, 7; переулок Речной – 3, 4, 6, 7, 11, 13, 14, 16, 18, 19, 20, 21, 23; переулок Школьный – 4, 5, 6, 7, 13, 14, 19, 21, 23, 25; переулок Интернациональный – 5, 6, 8, 13, 14, 15, 17, 20; переулок Совхозный – 3, 4, 5, 5а, 6, 7, 12, 13, 14, 15, 16, 17, 18; переулок 8-е Марта – 4, 5, 6, 11, 12, 13; 9 Мая – 1, 1а, 2, 3, 4, 5, 5а, 6, 7, 8, 9, 11, 12, 13, 14, 15; СТФ Васильевка – 1, 2, 3; МТФ Васильевка – 4, 5, 6, 7, 8, 9, 10, 11, 12, 17; Женис – 1, 2, 3, 3б, 4, 5, 5(1), 6, 7, 7а, 7б, 8, 9, 9а, 10, 10а, 11, 11а, 11б, 12, 13, 13(1), 14, 15, 16, 17, 18.";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182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Таволжанка, улица Речная, 6, здание коммунального государственного учреждения "Основная средняя школа села Таволжанка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Таволжанка, улицы: Речная – 1, 2, 3, 4, 5, 7, 8, 9, 10, 11, 12, 13, 14, 15, 16, 17, 18, 19, 21, 22, 23, 25, 26, 27, 28, 29, 30, 31, 32, 34, 35, 36, 37, 38, 39, 40, 41, 42, 43, 44, 45, 46, 47, 48, 49, 50, 51, 52, 53, 54, 55, 55а, 56, 57, 58, 59, 60, 62, 64, 65, 66, 67, 68, 69, 70, 71, 72, 73, 74, 75, 76, 77, 78, 79, 80, 81, 82, 83, 85, 87, 89, 91, 93.";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185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Жалтыр, улица Лев Гумилев, 26А, здание коммунального государственного учреждения "Общеобразовательная школа № 1 села Жалтыр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Жалтыр, улицы: Рақымжан Қошқарбаев - 1, 2, 3, 4, 5, 6, 7, 8, 9, 10, 11, 12, 14, 16, 17, 18, 19, 20, 21, 22, 23, 25, 26, 28; Ахмет Байтұрсынұлы - 1, 2, 2а, 3, 4, 6, 7, 8, 9, 10, 11, 12, 13, 14, 15, 16, 17, 18, 19, 20, 21, 22, 23, 24, 26, 27, 29; Шокана Уалиханова - 1, 2, 3, 4, 5, 6, 8, 10, 12, 14, 16, 18, 22, 24; Федор Достоевский - 1, 2, 3, 4, 5, 5а, 6, 7, 8, 9, 10; Жапархан Асаинов - 1, 2, 3, 4, 5, 6, 7, 8, 9, 10, 12, 14, 15, 16, 17, 18, 19, 20, 21, 23, 24, 25, 26, 27, 28, 29, 30, 31, 32, 33, 34, 36, 38, 40, 42, 44; Амангельды Иманова - 1, 2, 3, 4, 5, 7, 8, 9, 10, 11, 12, 13, 14, 15, 16, 17, 18, 20, 22, 24, 26, 28, 30, 32, 34, 36, 38, 41; Достық - 1, 2, 3, 4, 5, 6, 7, 8, 9, 10, 11, 12, 13, 14, 15, 16, 17, 18, 19, 21, 23, 25, 27, 29; Лев Гумелев - 1, 1а, 2, 2а, 3, 4, 5, 6, 7, 8, 9, 10, 11, 12, 12а, 13, 14, 14а, 15, 16, 17, 18, 19, 20, 21, 22, 23, 24, 25, 26, 27, 28, 29, 30, 31, 32, 33, 34, 35, 36, 37, 38, 39, 40, 41, 42, 43, 44, 45, 46, 47, 48, 48а, 48б, 49, 50, 51, 52, 52а, 53, 54, 55, 56, 56а, 57, 58, 58а, 59, 60, 61, 62, 63, 64, 65, 67, 68, 69, 70, 71, 73, 75, 77, 79, 81; Курмангазы - 2, 3, 5, 6, 7, 8, 9, 10, 11, 12, 13, 14, 15, 16, 17, 18, 19, 20, 22, 23, 24, 25, 26, 27, 28, 29, 30, 31, 32, 33, 34, 35, 36, 37, 38, 39, 40, 41, 42, 43, 44, 46; Первомайская - 2, 3, 4, 5, 6, 7, 8, 10, 11, 12, 13, 14, 15, 16, 17, 18, 19, 20, 21, 22, 24, 25, 26, 27, 28, 29, 30, 32, 33, 34, 35, 36, 37, 38, 39, 40, 41, 42, 43, 44, 45, 46, 47, 48, 49, 51, 52, 53, 54; Ыбырай Алтынсарин - 2, 3, 4, 5, 6, 7, 8, 11, 12, 14, 15, 16, 17, 18, 19, 20, 21, 22, 23, 23/1, 24, 25, 26, 27, 28, 29, 31, 33, 35, 37, 39, 41; переулок Береке - 1, 2, 4, 5, 7, 8, 9, 10, 11; Лев Толстой - 1, 3, 4, 5, 6, 7, 9, 10, 12, 13, 14, 15, 17, 17а, 18, 18а, 19, 20, 21, 23, 23/1, 24, 25, 27, 29, 30, 31, 32; Ынтымак - 1, 2, 3, 4; переулок Абая – 3; Томирис – 1, 2, 3, 4, 5, 7, 8, 11, 12, 13, 14, 15, 16, 17, 19, 20, 21, 23, 24, 25, 26, 29, 30, 32, 33, 36, 37, 38, 39, 40, 49, 51, 53, 55.";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186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Акмолинская область, Астраханский район, село Жалтыр, улица Женіс, 2А, здание Жалтырского сельского дома культуры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Жалтыр, улицы: Акан сери - 1, 2, 3, 4, 5, 6, 7, 8, 9, 10, 11, 12, 14, 15, 16, 17, 18, 19, 23, 24, 25, 26, 27, 28, 29, 31, 32, 33, 37, 39, 41; Абылай хан – 1, 2, 2а, 3, 3а, 4, 5, 7, 9, 11, 13, 14, 15, 15а, 16, 17, 17а, 18, 19, 21, 23, 25, 27, 29, 31, 32, 35, 36, 38, 40, 42, 44; Гагарина – 2, 3, 4, 7, 10, 11, 12, 13, 15, 16, 18, 29, 34, 39, 40, 42, 45, 46, 49, 50, 51, 52, 53, 54, 55, 56, 57, 58, 60, 62, 64, 65, 67, 69, 71, 73, 75, 77; Әлия Молдағұлова – 1, 4, 7, 10, 11, 11а, 12, 13, 15, 16, 18, 21, 22, 24, 29, 30, 31, 34, 36, 39, 41, 43, 45, 46, 46а, 47, 48, 49, 50, 51, 52, 53, 55, 56, 57; Сәкен Сейфуллин - 1, 2, 3, 4, 6, 8, 10, 12, 14, 16, 18, 20, 22, 24, 26, 28, 30, 32; Мұхтар Әуезов - 1, 3, 4, 5, 6, 7, 8, 9, 10, 11, 12, 14, 15, 17, 19, 20, 21, 22, 23, 24, 25, 26, 27, 28, 29, 30, 31, 32, 33, 34, 35, 36; Жамбыла Жабаева - 1, 5, 7, 9, 11, 13, 17, 19, 21, 23, 27, 29, 31, 33, 37, 39, 41, 43, 45; Бірлік – 1, 2; Қамысты – 1; Аманат - 2, 4, 6, 7; Шығыс – 2, 8, 9, 11, 12, 13, 14, 25, 26, 29, 31, 37; Шәмші Қалдаяқов - 1, 2, 3, 4, 5, 6, 7, 8, 14, 15, 15/1, 16, 17, 19, 22, 23, 24, 25, 26, 27, 29, 31, 32, 33, 34, 40, 42, 44, 46; Бауыржан Момышұлы - 1, 3, 4, 5, 5а, 6, 7, 7а, 8, 10, 12, 13, 14, 17, 19, 20, 23, 25, 27, 29, 30, 31, 32, 33, 34, 36, 37, 38, 40, 42, 43, 44, 45, 46, 47, 48, 49, 50, 51, 52, 54, 55, 57, 59, 61, 65; Жеңіс - 1, 2, 3, 4, 5, 6, 7, 8, 9, 10, 11, 12, 13, 14, 15, 16, 17, 18, 19, 20, 21, 22, 23, 25, 27, 28, 30, 32, 34, 36, 38, 40, 42, 44, 46, 48, 50, 52, 54, 56, 58, 60, 62, 64, 66, 70.";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187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Акмолинская область, Астраханский район, село Жалтыр, улицаБейбітшілік, 91, здание коммунального государственного учреждения "Общеобразовательная школа № 2 села Жалтыр отдела образования по Астраханскому району управления образования Акмолинской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Граница: территория села Жалтыр, улицы: Мәлік Ғабдуллин – 1, 2, 3, 4, 5, 6, 7, 10, 11, 12, 13, 14, 15, 16, 17, 18, 19, 20, 21, 22, 24, 25, 26, 27, 28, 29, 30, 31, 33, 34, 35, 36, 37, 38, 39, 39/1, 40, 41, 42, 43, 44, 45, 46, 47, 48, 49, 50, 55, 57, 58; Дінмұхамед Қонаев – 1, 2, 3, 4, 5, 6, 8, 11, 12, 13, 14, 15, 16, 17, 19, 21, 22, 24, 28, 29, 31, 32, 32а, 34, 34/1, 35, 36, 37, 38, 41/1, 42, 43, 44, 45, 46, 47, 48, 49, 50, 51, 52, 54, 56, 58, 58а, 60, 61, 62, 64, 65, 67, 68, 69, 70, 71, 72, 73, 74, 75, 76, 77, 78, 79, 81, 82, 83, 84, 85, 87, 89, 91, 93; Еңбек – 1, 2, 3, 4, 6, 7, 8, 9, 10, 12, 13, 16, 18, 18/1, 19, 20, 21, 22, 23, 24, 25, 26, 27, 28, 29, 31, 32, 33, 34, 37, 38, 39, 41, 43; Алиби Жангельдина – 1, 2, 3, 5, 6, 7, 8, 9, 10, 11, 12, 13, 14, 15, 16, 17, 19, 20, 21, 22, 23, 37, 31, 32, 35; Ақ жол – 1, 1а, 1б, 2, 3, 4, 5, 6, 7, 8, 9, 11, 12, 13, 14, 15, 17, 19; Пушкина – 2, 4, 6, 8, 12, 16, 18, 24, 26, 26а, 28, 30 32, 34; Ілияс Есенберлин – 2, 25, 29; Амангелді Құрманалин – 1, 2, 3, 5, 6, 7, 8, 9, 10, 11, 12, 13, 14, 15, 16, 18, 20, 21, 22, 22а, 23, 24, 25, 28, 30, 32, 34, 40, 42, 43, 44, 45, 50; Бостандық – 1, 2, 3; Маншук Маметовой – 1, 2, 6, 8, 10, 12, 14, 16, 18, 22, 24, 26, 28; Бейбітшілік – 1, 2, 3, 4, 5, 6, 7, 8, 9, 10, 10а, 11, 12, 12/1, 13, 14, 15, 16, 17, 19, 21, 22, 23, 24, 25, 26, 27, 28, 29, 30, 31, 32, 33, 34, 35, 35а, 36, 37, 38, 39, 40, 41, 43, 45, 47, 49, 51, 53, 55, 57, 59, 61, 63, 65, 69, 71, 73, 75, 77, 77а, 79, 79а, 79б, 81, 83, 85, 87, 89; Батыс – 1, 2, 3, 4, 5, 6, 7, 8, 9, 10, 12, 13, 14, 15, 16, 17, 18, 19, 20, 22, 26, 29, 33, 35, 37, 39, 41, 43, 45, 47, 49, 51, 53, 55, 57, 59, 61, 63, 65, 67, 69, 71, 75, 77, 79, 81, 83, 85, 87; Клубная – 2, 3/1, 4/1, 4/2, 5/1, 5/2, 6/2, 6/3, 12, 14; Ленина – 7/1, 4/3, 18; Запрудная – 3; Квартальная – 12/2, 16/6, 18/1, 18/2, 18/3; Подгорная – 2; Центральная – 5/3, 5/6, 5/8, 5/14, 6/10, 10/6; Новая – 11; Кирова – 2; Достық – 3а, 4а, 6а, 7а, 9а, 10а, 11а, 12а, 14а, 16а, 17/1а, 17/2а, 18а, 19а, 21/1а, 23а, 24, 29а, 27а, 30, 31а, 32а, 33, 35, 40, 41, 45, 46, 48, 50".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оставляю за собой.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Астраханского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Ерсеитов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Астраханская районная территориальная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 Б. Сагнаев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