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29ede" w14:textId="3f29e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18 декабря 2025 года № 8С 34/15 "О бюджете Сергеевского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8 мая 2026 года № 8С 39/10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бюджете Сергеевского сельского округа на 2026-2028 годы" от 18 декабря 2025 года № 8С 34/15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Сергеевского сельского округа на 2026-2028 годы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29 040,0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7 311,0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21 729,0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31 572,0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-2 532,0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2 532,0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2 532,0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2026 года № 8С 39/10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8С 34/15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Сергеевского сельского округа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 и нематериальных активов.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участков.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31 572,0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26 520,9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