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fbe4" w14:textId="952f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18 декабря 2025 года № 8С 34/12 "О бюджете села Новосельское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18 марта 2026 года № 8С 37/10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села Новосельское на 2026-2028 годы" от 18 декабря 2025 года № 8С 34/12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Новосельское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31 726,0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10 402,0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21 099,0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34 764,9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3 038,9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3 038,9 тысяч тенге;";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2026 года № 8С 37/10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8С 34/12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Новосельское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34 764,9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29 725,9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3 038,9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