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a46fe" w14:textId="6ca46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18 декабря 2025 года № 8С 34/5 "О бюджете сельского округа Акана Курманова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8 мая 2026 года № 8С 39/5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"О бюджете сельского округа Акана Курманова на 2026-2028 годы от 18 декабря 2025 года № 8С 34/5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Акана Курманова на 2026-2028 годы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35 743,0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12 618,0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23 125,0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36 716,2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- 973,2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973,2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973,2 тысячи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2026 года № 8С 39/5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8С 34/5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Акана Курманова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36 716,2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28 453,0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