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b73d" w14:textId="dceb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Атбасарскому району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января 2026 года № 8С 35/2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Атбасарскому району на 2026-2030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Алимжанов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земельных отношений,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Ш. Нуртазин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Тохмаганбетов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27января 2026 года № 8С 35/2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Атбасарскому району на 2026-2030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Атбасарскому району на 2026-2030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является нормативным правовым актом, утверждаемым сроком на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учитывает: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(биотермических ямах);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 с указанием их владельцев;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на землях лесного фонда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предоставленные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 территориальной единицы в разрезе категорий земель с указанием границ, площадей и видов пастбищ, в том числе, общественных, отгонных, сезонных, аридных, культурных и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рекомендуемых схем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пастбищепользователям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поголовья сельскохозяйственных животных на отгонных пастбищах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требования, необходимые для рационального использования пастбищ на соответствующей административно-территориальной единице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 - пастбищепользователей, физических и (или) юридических лиц, сведений о формировании поголовья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Атбасарском районе имеются 11 сельских округов и 2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Атбасарского района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Атбасарского района расположен в зоне засушливых степей, где получил распространение дерновый тип почвообразования, а зональными почвами являются темно-каштановые.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 Атбасарского района – 1063496,00 гектар, в том числе: пашни – 503073,90 гектар, многолетние насаждения – 231,00 гектар, залежи – 15549,00 гектар, сенокосов – 38280,00 гектар, пастбищные земли – 467626,30 гектар, из них улучшенных – 68791,00 гектар, прочие угодия - 38735,90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 866537,30 гектар сельхозугодий, пашни – 498388,00 гектар, многолетние насаждения – 21,00 гектар, залежи – 10365,0 гектар, сенокосов – 35892,00 гектар, пастбищ – 321821,30 гектар, из них улучшенных – 63764,00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крестьянских хозяйств по Атбасарскому числится 180, занимают общую площадь сельхозугодий – 91556,00 гектар, в том числе пашни – 66061,00 гектар, многолетние насаждения – 21,00 гектар, залежи – 1388,00 гектар, сенокосы – 2395,00 гектар, пастбищ – 21641,00 гектар, из них улучшенных – 10375,00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юридических лиц по Атбасарскому району числится 79, занимают общую площадь сельхозугодий – 740750,30 гектар, в том числе пашни – 427498,00 гектар, залежи - 8977,00 гектар, сенокосы – 30 600,00 гектар, пастбищ – 273675,30 гектар, из них улучшенных – 51231,00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сельскохозяйственных предприятий по Атбасарскому району числится 10, занимают общую площадь сельхозугодий – 34231,00 гектар, в том числе пашни – 4829,00 гектар, сенокосы – 2897,00 гектар, пастбищ – 26505,00 гектар, из них улучшенных – 2158,00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90858,80 (30 населенных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5173,90;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историко-культурного назначения–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6577,00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94349,10 гектар, в том числе многолетних насаждений – 1,00 гектар, залежи – 5088,00 гектар, сенокосов – 1475,00 гектар, пастбищ – 71289,00 гектар, из них улучшенных – 79,00 гектар,прочие – 16496,10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декабря 2025 года в Атбасарском районе насчитывается общее поголовье крупного рогатого скота 18474 голов, из них маточное поголовье 8687 голов, мелкого рогатого скота 48304 голов, 18710 голов лошадей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Атбасарскому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10,75 гектар на 1 голову, для МРС – 2,15 гектар на 1 голову, для лошадей – 12,90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 МРС – мелкий рогатый скот.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на территории Атбасарского района являются сельскохозяйственные формирования. Сельскохозяйственные животные населения населенных пунктов пасутся на землях населенных пунктов и сельскохозяйственных формирований.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Распределение пастбищ по категориям земель Атбасарского района тысяч гектаров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 а административ но- территориальн 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 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 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с.Макеевка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с.Бейса Хазрета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 Курманова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с.Акана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с.Косбармак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с/о.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с/о.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с.Полтавка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с/о.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с.Сергеевка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с.Ащиколь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с/о.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Тельмановский с/о.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с.Тельмана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с.Поповка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с/о.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с.Новомариновка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с.Сочинское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с/о.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с.Тимашевка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с.Хрящевка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с.Магдалиновка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с.Радионовка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с.Калиновка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866537,30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90858,80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186974,60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274661,83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94349,10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1063496,00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тысяч гектаров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 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с.Макеевка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с.Макеевка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с.Бейса Хазрета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с.Бейса Хазрета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с.Новосельское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с.Новосельское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 Курманова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с.Акана Курманова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с.Акана Курманова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с.Косбармак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с.Косбармак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с.Полтавка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с.Полтавка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с.Сергеевка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с.Сергеевка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с.Ащиколь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с.Ащиколь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Тельмановский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с.Тельмана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с.Тельмана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с.Поповка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с.Поповка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с.Новомариновка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с.Новомариновка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с.Сочинское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с.Сочинское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с.Тимашевка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с.Тимашевка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с.Хрящевка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с.Хрящевка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с.Магдалиновка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с.Магдалиновка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с.Радионовка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с.Радионовка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 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2026-2030 годы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числе, отгонных, сезонных, аридных, культурных,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Абдрахман Колдышевич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760724301488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01-003-022-001, 01-003-022-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 Кажымухан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Кайрат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670930301499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Виктор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610218300260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01-003-057-007, 01-003-022-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053, 01-003-22-052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Юрий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640317301034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Ленгерт Эрих Эдуардович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560918301262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Алшинбаева Ирысты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500830450091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Гульназира Абубакировна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490311450073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Серик Ахмедиянович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540501350616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Гадамуров МавлатГири Ахмедович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650617450011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Дзеитов Заур Магометович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870508351066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591213350365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01-003-024-124, 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 01-003-024-127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Суфтин Юрий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610407300931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Марат Жаксыбаевич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710924350117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Серик Темиржанович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620717350073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Мухамбеткали Зиядинович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610115350099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Токтар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791210350102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Коразов Алпысбай Кауленович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761020350095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Сейтмухамбет Нурхаметович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641224350179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Багусов Болат Касенович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630718350060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Шарипа Шаймерденовна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600907450158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Курейш Даудович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610226350141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Гюльмир Кумалат 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640128300039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Марат Зейнуллович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691011350279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Комисарова Тамара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571018450398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01-003-024-125,01-003-024-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 01-003-024-131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Омарбек Раунакович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651201350105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01-003-024-026, 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 01-003-024-056, 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024-129, 01-003-024-137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Ерлан Куанышевич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880805350956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Калемжан Сопиевич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621225300372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01-003-024-119,01-003-0024-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 01-003-026-013, 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026-027, 01-003-026-028, 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003-026-009, 01-003-024-023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Аскар Аубакирович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580131300765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01-003-026-034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Канат Кожанович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550518300694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01-003-026-033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Петлай Тарас Олегович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961223350754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Толеу Кабибулович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830521350339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Иса Магаметович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651119350388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01-003-024-040, 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Капашев Казакпай Нуркенович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210840027201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Калемжан Сопиевич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621225300372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01-003-026-005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Рамазан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660118301135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01-003-026-038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710811350192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721129350167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Улыкбек Калкенович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670904350099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Бугумбай Аленович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660507300072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Аксеитова Сауле Копбаевна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650625401661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01-003-014-003, 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057, 01-003-014-063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Акаловский Владимир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450414300023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Анатолий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078112300717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Алтынбек Бейсеитович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750309300055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01-003-014-105, 01-003-007-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061, 01-003-007-063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Уалихан Шокпарбаевич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741005300747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Темиргали Салимжанович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570221350015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Джусупеков Вадим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050104550678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Гиря Вадим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830504350396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Скубак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590201300569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Жанат Каиркельдинович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591114350397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Шакола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891003350910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01-003-003-088, 01-003-003-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721129350167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721129350167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Оверин Леонид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550327300061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 Николай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620115300391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Карбаева Асельжан Мукановна Токанович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570114401205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Талгат Тюлегенович, Амренов Манат Тюлегенович, Амренова Рысты Сабыржановна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781011302377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Сергей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730714300717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Амралин Кубентай Буркетбаевич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01-003-007-039, 01-003-007-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047, 01-003-007-017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Магиев Юсуп Юнусович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810828350939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Ахазуев Геннадий Доккаевич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741129300711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Штро Артем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820118350554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Арсагириева Ирина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660426450352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01-003-007-049, 01-003-007-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068, 01-003-007-089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Зарахов Амирхан Аубакирович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680926350175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Бекбулат Усербаевич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590817350099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Кисеков Байбол Досумбекович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620604300388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Биккерт Галина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720219450023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Хамидов Ахмед Магомедович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600105302306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510307450256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Лисовой Виктор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700614301588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Желтоножко Олег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671202450041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01-003-017-035, 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Марат Амангельдинович, Идрисова Гулим Амангельдиновна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701207450245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Мухит Елеусызович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730209301402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Абуязит Ахмедович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620110350698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Жаслан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790406301692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Сагандык Толегенович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600103350676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Калихан Каиржанович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580101312696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01-003-017-045, 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Сайцилинович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530520350231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01-003-016-182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Шаяхмет Шаимович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681007350106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Джурумбаев Сагындык Тотанович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651126350247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Чмыр Николай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071615300557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520112301621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Садулаев Адам Жамлаевич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600214350065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Хусаин Ахмедович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690922300321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01-003-017-050, 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 01-003-017-201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Умыт Канапияновна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571225401721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 Арман Айтпаевич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800104350148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Лайла Койшыбаевна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640503450139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01-003-020-145, 01-003-020-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Сарсенбай Газизович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640513300140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01-003-020-062, 01-003-020-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Кабибула Жолдыбаевич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601004300317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Бегалинова Гульден Аманжоловна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840606451199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Бакитжамал Сакеновна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551220400801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Амантай Сеильбекович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630211300117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Марат Зейнуллович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691011350279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01-003-019-388, 01-003-020-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Олег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670205300121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01-003-020-083, 01-003-020-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Рыспек Жамитович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680215350015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01-003-020-042, 01-003-020-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 Айдос Манатович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730913350284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Бегалинова Гульден Аманжоловна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840606451199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Арсланбек Каиржанович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640321350321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Бархыт Есенбековна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670310400822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Шкурихин Виктор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901121350187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590511350164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Василевич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610627301381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Аппасова Зарлык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451101400318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Носовский Леонтий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520405350056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01-003-011-011, 01-003-011-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059, 01-003-011-063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Жандос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831020350625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Искам Александр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680919350082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Чердынцев Федор Романович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590506350365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01-003-003-016, 01-003-003-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Огаев Ахмед Баштаевич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740207300861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01-003-003-057, 01-003-003-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091, 01-003-003-010, 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003-099, 01-003-003-108, 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003-003-018, 01-003-003-071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 Хамзат Магомедович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950510351014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850627350953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Семенча Виктор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370808300642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Касымукан Банияишимович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610426350307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Серикпай Рыспаевич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600612350099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Виктор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820219350206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Шукенова Алия Райхановна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780812450286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Кайдар Сайдалинович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560510301620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Глумов Юрий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711215350353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710811350192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Куаныш Бименович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460401350269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Ахмед Ахмединович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701107350196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 Сагадат Ибрашевич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660129350123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Болат Хамзенович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750621350296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01-003-011-004, 01-003-011-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053,01-003-011-054, 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011-056, 01-003-011-057, 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003-011-058, 01-003-005-028,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01-003-017-165,01-003-017-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 01-003-017-163,01-003-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011-116,01-003-011-036, 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003-007-056,01-003-011-082,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01-003-011-066,01-003-011-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081, 01-003-011-065,01-003-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005-052, 01-003-005-055,01-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003-005-054, 01-003-005-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051,01-003-024 164,01-003-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"Канай би-1"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110340022271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"Бауыржан-Т"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"Новобратское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981140000840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01-003-011-028, 01-003-011-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ответственностью"Тан Агро 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170640033912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01-003-011-089, 01-003-011-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"SUNKAR COMPANU"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190240035303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01-003-011-096,01-003-011-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094, 01-003-011-095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180240007148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01-003-011-102,01-003-011-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 01-003-011-100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"KAINAR COMPANU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190240037151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01-003-011-098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01-003-022-011, 01-003-022-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074,01-003-022-042,01-003-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022-078,01-003-022-079,01-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003-022-100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"Хрящевка"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040340015184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01-003-022-050, 01-003-022-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"Шуйское ХХI"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040240005480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01-003-017-053,01-003-017-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158,01-003-016-183,01-003-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017-086, 01-003-022-039,01-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003-022-045,01-003-022-026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- 777"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110540006079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01-003-022-014,01-003-022-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01-003-022-043,01-003-022-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"Жантуар-М"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171140029823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Агропродукт"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140340003677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01-003-022-110.01-003-022-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01-003-024-159,01-003-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024-155,01-003-024-156,01-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003-024-161, 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150,01-003-024-160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01-003-024-154,01-003-024-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 - 1"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011140001530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01-003-024-151, 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 01-003-024-153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050240004672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01-003-024-017, 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039, 01-003-024-085,01-003-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"Шортанбай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200240015254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01-003-026-018, 01-003-026-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"Шортанбай 2019"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190340012843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01-003-026-016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"РОМАНЧЕНКО"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231040012805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"Saryarka 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230240006230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"Сепе 2012"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121040015946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01-003-026-004,01-003-026-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024,01-003-026-031,01-003-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026-032,01-003-028-052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"Анаида"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040540015052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01-003-014-085, 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"Самарка - 1"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01-003-014-009,01-003-014-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077,01-003-014-078,01-003-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014-095,01-003-014-096,01-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003-014-102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911140000174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01-003-014-028,01-003-014-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047,01-003-014-064,01-003-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041140012829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"Абдуалиевых"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020140007475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01-003-014-043,01-003-014-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066,01-003-014-067,01-003-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014-068,01-003-014-69, 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003-014-118, 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120,01-003-014-019, 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014-099,01-003-007-014,01-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003-014-042,01-003-014-075,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01-003-014-076,01-003-014-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081, 01-003-014-088,01-003-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014-089,01-003-014-090,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01 003-014-092,01-003-014-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093,01-003-014-094,01-003-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014-106,01-003-014-121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090340010935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"Атбасар-Жер"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"Ащыкол"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"Арман-Атбасар-Агро"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020340007279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01-003-014-004, 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072,01-003-014-073,01-003-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014-079, 01-003-014-112,01-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003-014-111, 01-003-014-114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"Сергевка"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141140000965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01-003-014-103, 01-003-014-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"Акежан2009"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221040007986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"Каражар-2004"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040240012304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01-003-017-062,01-003-017-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230540029697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01-003-017-212, 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 01-003-017-214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01-003-017-082, 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"Смаилов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160440012950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"Золотая Нива"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01-003-017-067,01-003-017-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"Аблайхан-Садубек"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040540015459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01-003-017-076,01-003-017-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107,01-003-017-108,01-003-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017-166,01-003-017-167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"Алком-Союз"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071240005796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01-003-017-133,01-003-017-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01-003-017-137,01-003-017-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161240017213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01-003-017-037,01-003-017-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01-003-017-211,01-003-017-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"Hamit Agro Kz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190140007433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"Nomad Ground"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200940012087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"DK TRANS 2019"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190340006493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01-003-017-177,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 АГРО-Т"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170240008898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"Шыңғыс-1"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01-003-003-096,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"Новосельское"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01-003-003-116,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01-003-007-093,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150440015973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01-003-007-087,01-003-007-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083, 01-003-007-086,01-003-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"Баракат-Агро KZ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181040037204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"Агро-Синтез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"Әріп-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140440006972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01-003-005-041,01-003-005-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043, 01-003-005-048,01-00-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005-064, 01-003-005-069,01-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003-005-013, 01-003-005-044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01-003-005-046, 01-003-003-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"Пушкино"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"Ануар Атбасар"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120240024642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01-003-007-045,01-003-007-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01-003-007-043,01-003-007-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"Полтавка-2"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040940005169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980840004599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01-003-007-003,01-003-007-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"Алем-777"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041140011028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"Шуйское ХХI"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01-003-003-015,01-003-003-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031,01-003-003-048,01-003-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003-085,01-003-003-086,01-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003-003-087,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01-003-003-075,01-003-003-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060,01-003-003-112,01-003-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003-083,01-003-003-011,01-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003-003-024,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01-003-003-062,01-003-003-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119,01-003-003-022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"Таймас-1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160440005303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2030-М"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01-003-020-108,01-003-020-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109,01-003-020-142,01-003-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020-150,01-003-020-161,01-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003-020-114,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01-003-020-126,01-003-020-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127,01-003-020-153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ВР"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180840005242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190440039442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01-003-022-075,01-003-022-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103,01-003-022-102,01-003-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 Дала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171040016547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"AgroMarTrade"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190340022989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01-003-024-138,01-003-024-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139,01-003-024-077,01-003-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024-090,01-003-024-091,01-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003-024-092,01-003-024-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093,01-003-024-094,01-003-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024-098,01-003-024-099,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01-003-024-100,01003-024-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101,01-003-024-102,01-003-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024-104,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01-003-024-111,01-003-024-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141,01-003-024-086,01-003-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024-089,01-003-024-095,01-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003-024-096,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 ОIL"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191240022225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01-003-024-140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 Агро 2019"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191040032730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01-003-017-198,01003-017-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199,01-003-017-117,01-003-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017-118, 01-003-017-114,01-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003-017-115,01-003-017-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119,01-003-017-128,01-003-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017-129,01-003-017-130, 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003-017-131,01-003-017-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142,01-003-017-147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"САМАРСКИЙ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190340031364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01-003-020-075,01-003-020-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110,01-003-020-123,01-003-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"Tlekei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190440007721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01-003-028-095 01-003-028-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096, 01-003-028-044,01-003-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028-045,01-003-028-048,01-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003-028-051, 01-003-028-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080,01-003-028-081,01-003-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028-082,01-003-028-622,01-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003-027-643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980340003344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01-003-017-040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"С-АЛИЖАН"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220240011304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01-003-020-027,01-003-020-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082,01-003-020-094,01-003-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2026-2030 годы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Атбасарскому району составляют 467626,3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321821,3 гектар, на землях населенных пунктов 73728,0 гектар, на землях запаса 71289,0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 2026-2030 годы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Борисовка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Новосельское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Акана Курманова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Полтавка, Полтавский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Покровка, Покровский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Садовое, Покровского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Садовое, Покровский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Бейс-Хазрет, село Мариновка, Мариновский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Адыр, Мариновского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Новомариновка,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Сочинское,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Шункырколь,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Сепе, Сепеевского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Есенгельды, Сепеевского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Тельмана, Тельманского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Поповка (Садубек), Тельманского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Поповка (Каражар), Тельманского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2026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 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 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 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осенн 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 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 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 хающ 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 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 хающ 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 хающ 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 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 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 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 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 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 хающ 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 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 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 хающ 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 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 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2028году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 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 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 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 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 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 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 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 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 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 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Сепеевског 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 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2030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2026-2030 годы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 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ИП "Кароян"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2026-2030 годы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 (карт) с обозначением пастбищ, которые могут быть предоставлены в землепользование пастбищепользователям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Каражар, Тельманский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Шункырколь,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Сочинское,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Новомариновка,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2026-2030 годы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Новомариновка,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Новомариновка,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Каражар, Тельманский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Шункырколь, Шункыркольский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2026-2030 годы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Атбасарского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Борисовка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Новосельское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Акана Курманова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Бастау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Полтавка, Полтавский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Покровка, Покровского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Садовое, Покровский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Садовое, Покровского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Бейс-Хазрет, село Мариновка, Мариновский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Адыр, Мариновский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Сепе, Сепеевского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Есенгельды, Сепеевского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Новомариновка,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Сочинское, Шункыркольского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Шункырколь,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Поповка (Садубек), Тельманского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Тельмана, Тельманский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2026-2030 годы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Борисовка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Новосельское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Бастау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Полтавка, Полтавский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Акана Курманова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Покровка, Покровский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Садовое, Покровского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Бейс-Хазрет, село Мариновка, Мариновский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Сочинское, Шункыркольского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Каражар, Тельманский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Сепе, Сепеевский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2026-2030 годы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Адыр Мариновский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Шункырколь, Шункыркольский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Есенгельды, Сепеевский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Тельмана, Тельманский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Поповка (Садубек), Тельманского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2026-2030 годы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требования, необходимые для рационального использования пастбищ на соответствующей административно-территориальной единице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 и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 угодий,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поголовья сельскохозяйственных животных, голов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Калемжан Сопиевич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Акаловский Владимир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Аксеитова Сауле Копбаевна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Кайрат Жаксыбаевич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Марат Жаксыбаевич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Анатолий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Сайцилинович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Болат Хамзенович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 Сабит Омурзакович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Алшинбаева Рысты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Канат Кожанович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Амралин Кубинтай Буркутбаевич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Юрий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Аппасова Зарлык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Арсагириева Ирина Викторовна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Ахазуев Руслан Докканович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Ерлан Куанышевич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 Ирина Александровна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Багусов Болат Касенович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Лайла Койшыбаевна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Гюльмир Кумалат Оглы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Марат Зейнуллович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Толеу Кабибулович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Гульназира Абубакировна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Серик Темиржанович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 Николай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Темиргали Салимжанович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Шарипа Шаймерденовна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Биккерт Галина Григорьевна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 Арман Айтпаевич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Олег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Василевич Владимир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Гиря Вадим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Николай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Сейтмухамбет Нурхаметович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Сергей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Джурумбаев Сагандык Тотанович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Дзейтов Заур Магометович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Бугумбай Аленович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Жанхадамов Куаныш Сагимбаевич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Желтоножко Олег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Бархыт Есенбековна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Жусупеков Вадим 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Зарахов Амирхан Аубакирович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Султан Хамитович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Игибаева Раушан Мукашевна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Марат Амангельдинович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Мухамбеткали Зиядинович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Искам Александр Яковлевич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Сейсембай Токанович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Омарбек Раунакович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 Айдос Манатович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Жаслан Тулегенович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Кикпаев Айтхалы Туленович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Кисеков Байбол Досумбекович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Ивановна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Куаныш Бименович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Рамазан Серикович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Сагандык Толегенович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Комисарова Тамара Юрьевна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Коразов Алпысбай Кауенович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Костоев Мурат Макшарипович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Сарсенбай Газизович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Сергей Дмитриевич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Александр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Кунсарин Ерлан Нурадилович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Купавцева Галина Лаврентьевна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Алтынбек Бейсембекович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Улыкбек Калкенович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Ленгерт Эрих Эдуардович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Лисовой Виктор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Магиев Юсуп Юнусович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Иса Магаметович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Тагир Уалиханович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Арсланбек Каиржанович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Токтар Аманжолович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Шаяхмет Шаимович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Бакитжамал Сакеновна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Носовский Леонтий Дмитриевич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Аскар Аубакирович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Оверин Леонид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Курейш Даудович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Бахтияр Нуралинович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Петлай Тарас Олегович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Хампаш Магомедович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Мухит Елеусызович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Рожанов Лечи 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Жанат Каиркельдинович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Садулаев Адам Жамлаевич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Абдрахман Колдышевич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Касымхан Банияшимович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Виктор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Семенча Виктор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Скубак Александр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Калихан Каиржанович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Хадишат Эдымовна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Секербай Руспекович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Суфтин Юрий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Бекбулат Усербаевич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Рыспек Жамитович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Амантай Сеильбекович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Кабибула Жолдыбаевич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Уалихан Шокпарбаевич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Кайрат Шаймерденович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Хамидов Ахмед Магомедович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Умыт Канапияновна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Абуязит Ахмедович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Хусаин Ахмедович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Чердынцев Федор Романович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Чмыр Николай Борисович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Ахмед Ахмединович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Серик Ахмедьянович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Штайнбарт Денис Райнгольдович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Штро Артем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 Сагадат Ибрашевич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"AgroMarTrade"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"BDA START"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"DK TRANS 2019"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"Hamit Agro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"KAINAR COMPANU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"NOMAD Ground"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"SUNKAR COMPANU"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"Tlekei Agro"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"Абдуалиевых"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"Абылайхан- Садубек"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 Синтез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"Агросоюз 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"Азия- Бидай"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"Акана Курманова"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"Алем-777"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 Союз"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"Ануар Атбасар"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"Арман- Атбасар-Агро"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 ОIL"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Агропродукт"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Дәнді Астық"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"Атбасар- 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"Ащыкол"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"Баракат- Агро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"Бауыржан- 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 Агро- 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"Ермек-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"Әріп-Агро"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"Жантуар- 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2030-М"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 Агро 2019"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"Каражар- 2004"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 Дала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"Купабаев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"Новобратское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"Новосельское"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"Нур-777"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"ОЛЖАС- 2012"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ВР"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"Полтавка-2"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"Пушкино"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"Самарка-1"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"Самарский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"Сепе 2012"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"Сергевка"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"Смаилов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"Золотая Нива"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"Хрящевка"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Алтын 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"Таймас-1"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 Агро 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"Шортанбай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"Шортанбай- 2019"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"Шуйское- 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"Шыңғыс-1"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