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ceb73d" w14:textId="dceb73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Атбасарскому району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Атбасарского районного маслихата Акмолинской области от 27 января 2026 года № 8С 35/2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Атбасарский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Атбасарскому району на 2026-2030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 и распространяется на правоотношения, возникшие с 1 января 2026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Атбасарского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Рахимов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Атбасарского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 К. Алимжанов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 2026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"Отдел земельных отношений,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архитектуры и градостроительства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Атбасарского района"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Ш. Нуртазин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2026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"Отдел предпринимательства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 сельского хозяйства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Атбасарского района"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Б. Тохмаганбетов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2026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27января 2026 года № 8С 35/2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Атбасарскому району на 2026-2030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Атбасарскому району на 2026-2030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является нормативным правовым актом, утверждаемым сроком на пять лет.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учитывает: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(биотермических ямах);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 с указанием их владельцев;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на землях лесного фонда и особо охраняемых природных территорий;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предоставленные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 территориальной единицы в разрезе категорий земель с указанием границ, площадей и видов пастбищ, в том числе, общественных, отгонных, сезонных, аридных, культурных и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схему (карту) с обозначением рекомендуемых схем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с обозначением пастбищ, которые могут быть предоставлены в землепользование пастбищепользователям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(карту) с обозначением пастбищ, подлежащих резервированию в целях удовлетворения нужд населения по выпасу сельскохозяйственных животных личного подворья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доступа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схему размещения поголовья сельскохозяйственных животных на отгонных пастбищах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 (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иные требования, необходимые для рационального использования пастбищ на соответствующей административно-территориальной единице (</w:t>
      </w:r>
      <w:r>
        <w:rPr>
          <w:rFonts w:ascii="Times New Roman"/>
          <w:b w:val="false"/>
          <w:i w:val="false"/>
          <w:color w:val="000000"/>
          <w:sz w:val="28"/>
        </w:rPr>
        <w:t>приложение 10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 - пастбищепользователей, физических и (или) юридических лиц, сведений о формировании поголовья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Атбасарском районе имеются 11 сельских округов и 2 села.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Атбасарского района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Атбасарского района расположен в зоне засушливых степей, где получил распространение дерновый тип почвообразования, а зональными почвами являются темно-каштановые.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Атбасарского района – 1063496,00 гектар, в том числе: пашни – 503073,90 гектар, многолетние насаждения – 231,00 гектар, залежи – 15549,00 гектар, сенокосов – 38280,00 гектар, пастбищные земли – 467626,30 гектар, из них улучшенных – 68791,00 гектар, прочие угодия - 38735,90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 866537,30 гектар сельхозугодий, пашни – 498388,00 гектар, многолетние насаждения – 21,00 гектар, залежи – 10365,0 гектар, сенокосов – 35892,00 гектар, пастбищ – 321821,30 гектар, из них улучшенных – 63764,00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Атбасарскому числится 180, занимают общую площадь сельхозугодий – 91556,00 гектар, в том числе пашни – 66061,00 гектар, многолетние насаждения – 21,00 гектар, залежи – 1388,00 гектар, сенокосы – 2395,00 гектар, пастбищ – 21641,00 гектар, из них улучшенных – 10375,00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Атбасарскому району числится 79, занимают общую площадь сельхозугодий – 740750,30 гектар, в том числе пашни – 427498,00 гектар, залежи - 8977,00 гектар, сенокосы – 30 600,00 гектар, пастбищ – 273675,30 гектар, из них улучшенных – 51231,00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сельскохозяйственных предприятий по Атбасарскому району числится 10, занимают общую площадь сельхозугодий – 34231,00 гектар, в том числе пашни – 4829,00 гектар, сенокосы – 2897,00 гектар, пастбищ – 26505,00 гектар, из них улучшенных – 2158,00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90858,80 (30 населенных пункта)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5173,90;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территорий, земли оздоровительного, рекреационного и историко-культурного назначения–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6577,00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94349,10 гектар, в том числе многолетних насаждений – 1,00 гектар, залежи – 5088,00 гектар, сенокосов – 1475,00 гектар, пастбищ – 71289,00 гектар, из них улучшенных – 79,00 гектар,прочие – 16496,10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декабря 2025 года в Атбасарском районе насчитывается общее поголовье крупного рогатого скота 18474 голов, из них маточное поголовье 8687 голов, мелкого рогатого скота 48304 голов, 18710 голов лошадей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Атбасарскому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10,75 гектар на 1 голову, для МРС – 2,15 гектар на 1 голову, для лошадей – 12,90 гектар на 1 голову.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 МРС – мелкий рогатый скот.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на территории Атбасарского района являются сельскохозяйственные формирования. Сельскохозяйственные животные населения населенных пунктов пасутся на землях населенных пунктов и сельскохозяйственных формирований.</w:t>
      </w:r>
    </w:p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Распределение пастбищ по категориям земель Атбасарского района тысяч гектаров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 а административ но- территориальн ых объектов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 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 х пунктов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г.Атбасар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7287,88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2819,92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с.Борисовка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33498,00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3962,71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35004,00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5833,14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4932,14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с.Макеевка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50737,03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6115,26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2150,38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2827,30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2150,38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113843400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1216,96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с.Бейса Хазрета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с.Бастау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с.Бастау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с.Новосельское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31339,00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4418,43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Акана Курманова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64416,00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6643,02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с.Акана Курманова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2947,02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с.Косбармак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с/о.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113852000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37855,24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5193,95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113852100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2791,83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с.Садовое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113852200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2402,12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с/о.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20491,00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3414,00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с.Полтавка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с.Титовка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113853300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с/о.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53852,00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6553,76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с.Сергеевка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3209,76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с.Ащиколь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с.Самарка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113857400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Сепеевский с/о.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141692,00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10562,01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с.Сепе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5900,01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Тельмановский с/о.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80836,00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9608,90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с.Тельмана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1999,90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с.Поповка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с/о.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223203,00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12131,59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с.Новомариновка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113833200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3207,61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с.Сочинское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8923,98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с/о.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66516,00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5649,16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с.Тимашевка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1176,16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с.Хрящевка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113867700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с.Магдалиновка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113867400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с.Радионовка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113867500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с.Калиновка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113867300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866537,30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90858,80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5173,69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10107,803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38261,17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41746,14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4932,14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1988,44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61184,11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4977,68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1216,96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32027,00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36165,74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3017,00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74266,05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46325,84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2801,48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2402,12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2923,93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65070,91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3221,91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33329,92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186974,60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4714,67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5900,01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6712,94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97314,72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38400,17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274661,83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3217,68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8923,98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2155,70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74932,09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1176,16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94349,10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1063496,00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тысяч гектаров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г.Атбасар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с.Борисовка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с.Борисовка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с.Борисовка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с.Шуйское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с.Шуйское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с.Макеевка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с.Макеевка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ст.Адыр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ст.Адыр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с.Бейса Хазрета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с.Бейса Хазрета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с.Бастау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с.Бастау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с.Бастау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Новосельское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с.Новосельское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с.Новосельское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Акана Курманова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с.Акана Курманова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с.Акана Курманова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с.Косбармак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с.Косбармак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с.Покровка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с.Садовое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с.Садовое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с.Полтавка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с.Полтавка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с.Титовка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с.Титовка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с.Сергеевка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с.Сергеевка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с.Ащиколь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с.Ащиколь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с.Самарка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с.Самарка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с.Сепе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с.Сепе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с.Есенгельды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с.Есенгельды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Тельмановский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с.Тельмана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с.Тельмана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с.Поповка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с.Поповка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с.Новомариновка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с.Новомариновка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с.Сочинское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с.Сочинское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с.Тимашевка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с.Тимашевка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с.Хрящевка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с.Хрящевка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с.Магдалиновка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с.Магдалиновка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с.Радионовка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с.Радионовка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с.Калиновка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с.Калиновка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73728,00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 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73728,00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73728,00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отгонных, сезонных, аридных, культурных,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Атбасарский район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 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Абдрахман Колдышевич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760724301488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01-003-022-001, 01-003-022-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Алшимбаев Кажымухан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Токтыбаев Кайрат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670930301499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Виктор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610218300260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01-003-057-007, 01-003-022-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053, 01-003-22-052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Антонюк Юрий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640317301034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Ленгерт Эрих Эдуардович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560918301262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Алшинбаева Ирысты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500830450091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Бейсембекова Гульназира Абубакировна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490311450073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Серик Ахмедиянович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540501350616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Гадамуров МавлатГири Ахмедович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650617450011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Дзеитов Заур Магометович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870508351066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591213350365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01-003-024-124, 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 01-003-024-127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Суфтин Юрий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610407300931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Акшулаков Марат Жаксыбаевич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710924350117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Серик Темиржанович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620717350073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Мухамбеткали Зиядинович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610115350099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Токтар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791210350102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Коразов Алпысбай Кауленович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761020350095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Дархамбаев Сейтмухамбет Нурхаметович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641224350179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Багусов Болат Касенович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630718350060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Шарипа Шаймерденовна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600907450158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Оздоев Курейш Даудович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610226350141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Гюльмир Кумалат 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640128300039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Марат Зейнуллович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691011350279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Комисарова Тамара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571018450398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01-003-024-125,01-003-024-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 01-003-024-131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Омарбек Раунакович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651201350105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01-003-024-026, 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 01-003-024-056, 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024-129, 01-003-024-137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Ерлан Куанышевич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880805350956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Калемжан Сопиевич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621225300372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01-003-024-119,01-003-0024-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 01-003-026-013, 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026-027, 01-003-026-028, 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003-026-009, 01-003-024-023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Аскар Аубакирович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580131300765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01-003-026-034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Канат Кожанович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550518300694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01-003-026-033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Петлай Тарас Олегович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961223350754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Толеу Кабибулович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830521350339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Иса Магаметович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651119350388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01-003-024-040, 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Капашев Казакпай Нуркенович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210840027201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Калемжан Сопиевич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621225300372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01-003-026-005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Рамазан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660118301135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01-003-026-038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Козбагаров Марат Жусупович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710811350192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Асланбек Магомедович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721129350167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Куспанов Улыкбек Калкенович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670904350099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Бугумбай Аленович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660507300072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Аксеитова Сауле Копбаевна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650625401661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01-003-014-003, 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057, 01-003-014-063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Акаловский Владимир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450414300023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Анатолий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078112300717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Курманкулов Алтынбек Бейсеитович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750309300055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01-003-014-105, 01-003-007-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061, 01-003-007-063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Уалихан Шокпарбаевич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741005300747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Темиргали Салимжанович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570221350015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Джусупеков Вадим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050104550678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Гиря Вадим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830504350396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Скубак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590201300569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Жанат Каиркельдинович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591114350397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Шакола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891003350910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01-003-003-088, 01-003-003-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Асланбек Магомедович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721129350167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Асланбек Магомедович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721129350167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Оверин Леонид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550327300061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Белобров Николай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620115300391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Карбаева Асельжан Мукановна Токанович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570114401205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Талгат Тюлегенович, Амренов Манат Тюлегенович, Амренова Рысты Сабыржановна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781011302377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Кудрявцев Сергей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730714300717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Амралин Кубентай Буркетбаевич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581107300083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01-003-007-039, 01-003-007-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047, 01-003-007-017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Магиев Юсуп Юнусович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810828350939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Ахазуев Геннадий Доккаевич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741129300711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Штро Артем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820118350554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Арсагириева Ирина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660426450352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01-003-007-049, 01-003-007-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068, 01-003-007-089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Зарахов Амирхан Аубакирович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680926350175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Бекбулат Усербаевич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590817350099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Кисеков Байбол Досумбекович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620604300388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Биккерт Галина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720219450023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Хамидов Ахмед Магомедович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600105302306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Любовь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510307450256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Лисовой Виктор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700614301588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Желтоножко Олег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671202450041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01-003-017-035, 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Марат Амангельдинович, Идрисова Гулим Амангельдиновна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701207450245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Мухит Елеусызович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730209301402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Цуцоев Абуязит Ахмедович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620110350698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Жаслан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790406301692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Сагандык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600103350676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Калихан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580101312696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01-003-017-045, 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Магомед Сайцилинович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530520350231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01-003-016-182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Шаяхмет Шаимович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681007350106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Джурумбаев Сагындык Тотанович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651126350247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Чмыр Николай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071615300557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Громов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520112301621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Садулаев Адам Жамлаевич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600214350065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Цуцоев Хусаин Ахмедович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690922300321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01-003-017-050, 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 01-003-017-201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Умыт Канапияновна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571225401721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 Арман Айтпаевич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800104350148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Лайла Койшыбаевна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640503450139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01-003-020-145, 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Сарсенбай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640513300140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01-003-020-062, 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Кабибула Жолдыбаевич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601004300317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Бегалинова Гульден Аманжоловна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840606451199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Мухамеджанова Бакитжамал Сакеновна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551220400801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Амантай Сеильбекович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630211300117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Марат Зейнуллович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691011350279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01-003-019-388, 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Олег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670205300121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01-003-020-083, 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Рыспек Жамитович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680215350015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01-003-020-042, 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Кашкимбаев Айдос Манатович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730913350284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Бегалинова Гульден Аманжоловна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840606451199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Арсланбек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640321350321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Бархыт Есенбековна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670310400822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Шкурихин Виктор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901121350187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Дементьев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590511350164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Василевич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610627301381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Аппасова Зарлык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451101400318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Носовский Леонтий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520405350056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01-003-011-011, 01-003-011-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059, 01-003-011-063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Жандос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831020350625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Искам Александр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680919350082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Чердынцев Федор Романович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590506350365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01-003-003-016, 01-003-003-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Огаев Ахмед Баштаевич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740207300861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01-003-003-057, 01-003-003-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091, 01-003-003-010, 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003-099, 01-003-003-108, 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003-003-018, 01-003-003-071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Чумак Хамзат Магомедович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950510351014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850627350953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Семенча Виктор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370808300642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Касымукан Банияишимович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610426350307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Серикпай Рыспаевич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600612350099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Виктор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820219350206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Шукенова Алия Райхановна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780812450286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Кайдар Сайдалинович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560510301620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Глумов Юрий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711215350353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Козбагаров Марат Жусупович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710811350192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Куаныш Бименович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460401350269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Ахмед Ахмединович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701107350196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Шугаипов Сагадат Ибрашевич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660129350123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Болат Хамзенович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750621350296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"Бастау"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990740000613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01-003-011-004, 01-003-011-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053,01-003-011-054, 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011-056, 01-003-011-057, 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003-011-058, 01-003-005-028,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01-003-017-165,01-003-017-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 01-003-017-163,01-003-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011-116,01-003-011-036, 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003-007-056,01-003-011-082,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01-003-011-066,01-003-011-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081, 01-003-011-065,01-003-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005-052, 01-003-005-055,01-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003-005-054, 01-003-005-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051,01-003-024 164,01-003-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28882,27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"Канай би-1"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110340022271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"Бауыржан-Т"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"Новобратское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981140000840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01-003-011-028, 01-003-011-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ответственностью"Тан Агро 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170640033912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01-003-011-089, 01-003-011-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"SUNKAR COMPANU"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190240035303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01-003-011-096,01-003-011-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094, 01-003-011-095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"Амантай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180240007148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01-003-011-102,01-003-011-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 01-003-011-100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"KAINAR COMPANU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190240037151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01-003-011-098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"Алтындан"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990640004989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01-003-022-011, 01-003-022-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074,01-003-022-042,01-003-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022-078,01-003-022-079,01-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003-022-100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"Хрящевка"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040340015184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01-003-022-050, 01-003-022-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"Шуйское ХХI"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020540001792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040240005480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01-003-017-053,01-003-017-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158,01-003-016-183,01-003-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017-086, 01-003-022-039,01-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003-022-045,01-003-022-026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 - 777"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110540006079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01-003-022-014,01-003-022-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01-003-022-043,01-003-022-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"Жантуар-М"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171140029823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 Агропродукт"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140340003677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01-003-022-110.01-003-022-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 01-003-024-159,01-003-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024-155,01-003-024-156,01-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003-024-161, 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150,01-003-024-160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01-003-024-154,01-003-024-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"Подгорное - 1"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011140001530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01-003-024-151, 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 01-003-024-153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"Алком-Агро"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050240004672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01-003-024-017, 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039, 01-003-024-085,01-003-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"Шортанбай 2020"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200240015254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01-003-026-018, 01-003-026-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"Шортанбай 2019"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190340012843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01-003-026-016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"РОМАНЧЕНКО"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231040012805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"Saryarka 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230240006230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"Сепе 2012"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121040015946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01-003-026-004,01-003-026-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024,01-003-026-031,01-003-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026-032,01-003-028-052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53606,00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"Анаида"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040540015052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01-003-014-085, 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"Самарка - 1"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01-003-014-009,01-003-014-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077,01-003-014-078,01-003-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014-095,01-003-014-096,01-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003-014-102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"Алатау"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911140000174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01-003-014-028,01-003-014-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047,01-003-014-064,01-003-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014-065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"Ермек-Агро"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041140012829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"Абдуалиевых"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020140007475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01-003-014-043,01-003-014-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066,01-003-014-067,01-003-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014-068,01-003-014-69, 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003-014-118, 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120,01-003-014-019, 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014-099,01-003-007-014,01-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003-014-042,01-003-014-075,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01-003-014-076,01-003-014-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081, 01-003-014-088,01-003-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014-089,01-003-014-090,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01 003-014-092,01-003-014-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093,01-003-014-094,01-003-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014-106,01-003-014-121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090340010935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"Атбасар-Жер"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"Ащыкол"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"Арман-Атбасар-Агро"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020340007279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01-003-014-004, 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072,01-003-014-073,01-003-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014-079, 01-003-014-112,01-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003-014-111, 01-003-014-114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"Сергевка"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141140000965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01-003-014-103, 01-003-014-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"Акежан2009"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221040007986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"Каражар-2004"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040240012304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01-003-017-062,01-003-017-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230540029697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01-003-017-212, 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 01-003-017-214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01-003-017-082, 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"Смаилов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160440012950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"Золотая Нива"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041240013988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01-003-017-067,01-003-017-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"Аблайхан-Садубек"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040540015459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01-003-017-076,01-003-017-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107,01-003-017-108,01-003-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017-166,01-003-017-167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"Алком-Союз"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071240005796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01-003-017-133,01-003-017-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01-003-017-137,01-003-017-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161240017213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01-003-017-037,01-003-017-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01-003-017-211,01-003-017-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"Hamit Agro Kz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190140007433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"Nomad Ground"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200940012087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"DK TRANS 2019"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190340006493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01-003-017-177,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"ЕНБЕК АГРО-Т"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170240008898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"Шыңғыс-1"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990640002208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01-003-003-021,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01-003-003-096,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"Новосельское"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041240005839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01-003-003-116,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"Садовое-1"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001240003491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01-003-007-093,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"Садовое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150440015973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01-003-007-087,01-003-007-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083, 01-003-007-086,01-003-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007-084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"Баракат-Агро KZ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181040037204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01-003-007-090,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"Агро-Синтез 2020"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200540018140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"Әріп-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140440006972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01-003-005-041,01-003-005-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043, 01-003-005-048,01-00-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005-064, 01-003-005-069,01-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003-005-013, 01-003-005-044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200240001680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01-003-005-046, 01-003-003-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"Пушкино"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"Ануар Атбасар"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120240024642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01-003-007-045,01-003-007-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01-003-007-043,01-003-007-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"Полтавка-2"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040940005169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"Аграрное"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980840004599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01-003-007-003,01-003-007-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01-003-005-030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"Алем-777"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041140011028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"Шуйское ХХI"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020540001792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01-003-003-015,01-003-003-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031,01-003-003-048,01-003-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003-085,01-003-003-086,01-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003-003-087,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01-003-003-075,01-003-003-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060,01-003-003-112,01-003-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003-083,01-003-003-011,01-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003-003-024,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01-003-003-062,01-003-003-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119,01-003-003-022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"Таймас-1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160440005303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"Казахстан 2030-М"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040940009796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01-003-020-108,01-003-020-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109,01-003-020-142,01-003-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020-150,01-003-020-161,01-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003-020-114,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01-003-020-126,01-003-020-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127,01-003-020-153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ВР"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180840005242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"Алтындан 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190440039442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01-003-022-075,01-003-022-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103,01-003-022-102,01-003-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022-086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 Дала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171040016547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"AgroMarTrade"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190340022989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01-003-024-138,01-003-024-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139,01-003-024-077,01-003-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024-090,01-003-024-091,01-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003-024-092,01-003-024-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093,01-003-024-094,01-003-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024-098,01-003-024-099,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01-003-024-100,01003-024-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101,01-003-024-102,01-003-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024-104,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01-003-024-111,01-003-024-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141,01-003-024-086,01-003-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024-089,01-003-024-095,01-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003-024-096,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29053,00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 ОIL"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191240022225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01-003-024-140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 Агро 2019"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191040032730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01-003-017-198,01003-017-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199,01-003-017-117,01-003-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017-118, 01-003-017-114,01-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003-017-115,01-003-017-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119,01-003-017-128,01-003-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017-129,01-003-017-130, 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003-017-131,01-003-017-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142,01-003-017-147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"САМАРСКИЙ 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190340031364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01-003-020-075,01-003-020-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110,01-003-020-123,01-003-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"Tlekei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190440007721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01-003-028-095 01-003-028-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096, 01-003-028-044,01-003-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028-045,01-003-028-048,01-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003-028-051, 01-003-028-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080,01-003-028-081,01-003-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028-082,01-003-028-622,01-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003-027-643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"Акимовка"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980340003344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01-003-017-040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"С-АЛИЖАН"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220240011304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01-003-020-027,01-003-020-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082,01-003-020-094,01-003-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022-095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 Атбасарского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Атбасарскому району составляют 467626,3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321821,3 гектар, на землях населенных пунктов 73728,0 гектар, на землях запаса 71289,0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Атбасарскому району на 2026-2030 годы</w:t>
            </w:r>
          </w:p>
        </w:tc>
      </w:tr>
    </w:tbl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Борисовка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Новосельское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Акана Курманова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Бастау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Полтавка, Полтавский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Покровка, Покровский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Садовое, Покровского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Садовое, Покровский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Сергеевский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Бейс-Хазрет, село Мариновка, Мариновский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Станция Адыр, Мариновского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Новомариновка,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Сочинское,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Шункырколь,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Сепе, Сепеевского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Есенгельды, Сепеевского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Тельмана, Тельманского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Поповка (Садубек), Тельманского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Поповка (Каражар), Тельманского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Ярославский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2026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2027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 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 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 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осенн 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 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 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 хающ 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 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 хающ 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 хающ 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 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 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 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 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 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 хающ 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 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 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 хающ 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Сепеевского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 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 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2028году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 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Тельманско го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 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 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 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 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 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 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 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 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Сепеевског о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 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2030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Тельманского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Сепеевского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 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Борисовка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Новосельское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Сепеевский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Шункыркольский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Ярославский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Акана Курманова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Убойный пункт ИП "Кароян"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 (карт) с обозначением пастбищ, которые могут быть предоставлены в землепользование пастбищепользователям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Каражар, Тельманский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Шункырколь,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Сочинское,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Новомариновка,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Новомариновка,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Новомариновка,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Каражар, Тельманский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Шункырколь, Шункыркольский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7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Атбасарского района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Борисовка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Новосельское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Акана Курманова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Бастау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Полтавка, Полтавский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Покровка, Покровского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Садовое, Покровский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Садовое, Покровского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Сергеевский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Бейс-Хазрет, село Мариновка, Мариновский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Станция Адыр, Мариновский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Сепе, Сепеевского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Есенгельды, Сепеевского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Новомариновка,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Сочинское, Шункыркольского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Шункырколь,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Ярославский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Поповка (Садубек), Тельманского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Тельмана, Тельманский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Тельманский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Борисовка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Новосельское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Бастау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Полтавка, Полтавский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Акана Курманова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Покровка, Покровский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Садовое, Покровского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Сергеевский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Бейс-Хазрет, село Мариновка, Мариновский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Сочинское, Шункыркольского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Каражар, Тельманский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Сепе, Сепеевский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Покровский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Станция Адыр Мариновский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Шункырколь, Шункыркольский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Есенгельды, Сепеевский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Тельмана, Тельманский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Поповка (Садубек), Тельманского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Ярославский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Атбасарскому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2026-2030 годы</w:t>
            </w:r>
          </w:p>
        </w:tc>
      </w:tr>
    </w:tbl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Иные требования, необходимые для рационального использования пастбищ на соответствующей административно-территориальной единице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 и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пастбищных угодий,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поголовья сельскохозяйственных животных, голов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Калемжан Сопиевич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Акаловский Владимир Степанович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Аксеитова Сауле Копбаевна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Акшулаков Кайрат Жаксыбаевич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Акшулаков Марат Жаксыбаевич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Анатолий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Магомед Сайцилинович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Болат Хамзенович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Алшимбаев Сабит Омурзакович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Алшинбаева Рысты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Канат Кожанович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Амралин Кубинтай Буркутбаевич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Антонюк Юрий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Аппасова Зарлык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Арсагириева Ирина Викторовна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Ахазуев Руслан Докканович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Ерлан Куанышевич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Бабак Ирина Александровна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Багусов Болат Касенович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Лайла Койшыбаевна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Гюльмир Кумалат Оглы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Марат Зейнуллович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Бегалинов Толеу Кабибулович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Бейсембекова Гульназира Абубакировна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Серик Темиржанович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Белобров Николай Федорович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Темиргали Салимжанович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Шарипа Шаймерденовна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Биккерт Галина Григорьевна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 Арман Айтпаевич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Олег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Василевич Владимир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Гиря Вадим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Громов Николай Васильевич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Дархамбаев Сейтмухамбет Нурхаметович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Дементьев Сергей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Джурумбаев Сагандык Тотанович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Дзейтов Заур Магометович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Бугумбай Аленович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Жанхадамов Куаныш Сагимбаевич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Желтоножко Олег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Бархыт Есенбековна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Жусупеков Вадим Викторович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Зарахов Амирхан Аубакирович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Султан Хамитович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Игибаева Раушан Мукашевна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Марат Амангельдинович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Мухамбеткали Зиядинович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Искам Александр Яковлевич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Сейсембай Токанович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Омарбек Раунакович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Кашкимбаев Айдос Манатович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Жаслан Тулегенович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Кикпаев Айтхалы Туленович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Кисеков Байбол Досумбекович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Козбагаров Марат Жусупович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Любовь Ивановна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Куаныш Бименович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Рамазан Серикович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Комбатуров Сагандык Толегенович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Комисарова Тамара Юрьевна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Коразов Алпысбай Кауенович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Костоев Мурат Макшарипович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Сарсенбай Газизович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Кудрявцев Сергей Дмитриевич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 Александр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Кунсарин Ерлан Нурадилович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Купавцева Галина Лаврентьевна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Курманкулов Алтынбек Бейсембекович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Куспанов Улыкбек Калкенович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Ленгерт Эрих Эдуардович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Лисовой Виктор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Магиев Юсуп Юнусович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Иса Магаметович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Тагир Уалиханович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Арсланбек Каиржанович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Токтар Аманжолович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Шаяхмет Шаимович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Мухамеджанова Бакитжамал Сакеновна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Носовский Леонтий Дмитриевич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Аскар Аубакирович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Оверин Леонид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Оздоев Курейш Даудович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Бахтияр Нуралинович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Петлай Тарас Олегович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Асланбек Магомедович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Рабуев Хампаш Магомедович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Мухит Елеусызович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Рожанов Лечи 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Жанат Каиркельдинович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Садулаев Адам Жамлаевич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Абдрахман Колдышевич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Касымхан Банияшимович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Виктор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Семенча Виктор Григорьевич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Скубак Александр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Калихан Каиржанович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Сулейманова Хадишат Эдымовна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Секербай Руспекович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Суфтин Юрий Анатольевич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Бекбулат Усербаевич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Рыспек Жамитович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Амантай Сеильбекович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Кабибула Жолдыбаевич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Уалихан Шокпарбаевич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Токтыбаев Кайрат Шаймерденович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Хамидов Ахмед Магомедович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Умыт Канапияновна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Цуцоев Абуязит Ахмедович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Цуцоев Хусаин Ахмедович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Чердынцев Федор Романович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Чмыр Николай Борисович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Ахмед Ахмединович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Серик Ахмедьянович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Штайнбарт Денис Райнгольдович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Штро Артем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Шугаипов Сагадат Ибрашевич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"AgroMarTrade"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"BDA START"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"DK TRANS 2019"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"Hamit Agro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"KAINAR COMPANU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"NOMAD Ground"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"SUNKAR COMPANU"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"Tlekei Agro"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"Абдуалиевых"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"Абылайхан- Садубек"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"Аграрное"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"Агро-Мак"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 Синтез 2020"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"Агросоюз 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"Азия- Бидай"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2039,60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"Акана Курманова"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"Акимовка"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"Алатау"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"Алем-777"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"Алком-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"Алком- Союз"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"Алтындан 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"Амантай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"Анаида"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"Ануар Атбасар"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"Арман- Атбасар-Агро"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 ОIL"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 Агропродукт"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 Дәнді Астық"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"Атбасар- Жер"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"Ащыкол"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"Баракат- Агро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"Бастау"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28778,30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"Бауыржан- 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"Енбек Агро- 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"Ермек-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"Әріп-Агро"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"Жантуар- 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"Казахстан 2030-М"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 Агро 2019"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"Каражар- 2004"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 Дала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"Купабаев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"Новобратское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"Новосельское"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"Нур-777"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"ОЛЖАС- 2012"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ВР"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"Подгорное- 1"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8288,00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"Полтавка-2"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"Пушкино"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"Садовое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"Садовое-1"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"Самарка-1"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"Самарский 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"Сепе 2012"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66862,00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"Сергевка"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"Смаилов и 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"Золотая Нива"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"Хрящевка"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Алтын 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"Таймас-1"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"Тан Агро 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"Шортанбай 2020"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36306,00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"Шортанбай- 2019"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30750,00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"Шуйское- 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3163,00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"Шыңғыс-1"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999,00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342909,90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