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67b7" w14:textId="7986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Константиновского сельского округа Айыртауского района Северо-Казахстанской области от 21 апреля 2026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21 апреля 2026 года № 137, аким Константиновского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3-8 с отходящими ВЛ-0,4кВ ф.1,ф.2,ф.3,ф.4 в селе Константиновка улица А.М.Михедько, НовосҰлов Константиновского сельского округа Айыртауского района Северо-Казахстанской области, общей площадью - 0,0097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Коммунальному государственному учреждению "Аппарат акима Константиновского сельского округа"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Константиновского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Константиновского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