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faa7" w14:textId="812f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Аршалынскому району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14 апреля 2026 года № 52/3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№ 34831),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План по управлению пастбищами и их использованию по Аршалынскому району на 2026-2030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 № 52/3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Аршалынскому району на 2026 -2030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Аршалынскому району на 2026-2030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является нормативным правовым актом, утверждаемым сроком на пять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учитывает: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региона и информационной системы государственного земельного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геоботанического обследования пастбищ; сведения о скотомогильниках (биотермических ямах);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пастбищной инфраструктуры и о сервитутах для прогона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численности поголовья сельскохозяйственных животных, полученные из базы данных идентификации сельскохозяйственных животных с указанием их владельцев;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гуртов, отар, табунов, сформированных по видам и половозрастным группам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численности поголовья сельскохозяйственных животных для выпаса на отгонных пастбищах;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особенностях выпаса сельскохозяйственных животных на культурных и аридных пастбищах, на землях лесного фонда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данные, предоставленные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 с указанием границ, площадей и видов пастбищ, в том числе, общественных, отгонных, сезонных, аридных, культурных и с отражением сведений об их собственниках или землепользователях на основании правоустанавливающих и идентификационных документов на земельный участок (приложение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схему (карту)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 (приложение 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Схему (карту) с обозначением рекомендуемых схем пастбищеоборотов (приложение 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(карту)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 (приложение 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(карту) с обозначением пастбищ, которые могут быть предоставлены в землепользование пастбищепользователям (приложение 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(карту) с обозначением пастбищ, подлежащих резервированию в целях удовлетворения нужд населения по выпасу сельскохозяйственных животных личного подворья (приложение 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Схему доступа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(приложение 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Схему размещения поголовья сельскохозяйственных животных на отгонных пастбищах (приложение 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 (приложение 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данных о численности поголовья сельскохозяйственных животных с указанием их владельцев - пастбищепользователей, физических и (или) юридических лиц,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Аршалынском районе имеются 12 округов п. Аршалы, п.Жибек Жолы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Аршалынского района находится в пределах степной зоны и по агроклиматическим показателям в двух агроклиматических районах: незначительно засушливом умеренно теплом (центральная и южная часть) и засушливом умеренно теплом (северная часть), которые характеризуются всеми чертами континентальности: суровой продолжительной зимой, коротким умеренно жарким летом, резкими контрастами температур зимы и лета, малым количеством годовых осадков.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черноземы южные малогумусные тяжелосуглинистые Площадь земель Аршалынского района 584,8 тыс.гектар. Земли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сельскохозяйственного назначения по району составляет 474,3 тыс.гектар. Земли в земельном фонде запаса 26,0 тыс.гектар.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2026 года в Аршалынском районе насчитывается крупного рогатого скота (КРС) – 13 311 голов, из них маточного поголовья – 6 963 голов, мелкого рогатого скота (МРС) – 20 636 голов, лошадей – 9 013 голова.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по Аршалынскому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11,2 гектар на 1 голову; Для МРС – 2,2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13,5 гектар на 1 голову.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на территории Аршалынского района являются сельскохозяйственные формирования. Сельскохозяйственные животные населения населенных пунктов пасутся на землях населенных пунктов и сельскохозяйственных формирований.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Аршалынского района,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Наименованиесельскихо 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классификатора административно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Итогозе 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хозяйственногон 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 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 мыхприродн ыхтерритори 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лесногофон 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(Елток)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А.О.АРНАСАЙ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24671,9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БУЛАКСАЙСКИЙ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30379,7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26282,9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 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ЖИБЕК ЖОЛЫ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п.Жибекжолы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п.Аршалы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ТУРГЕН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Наименованиесельск огоокруга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Наименованиен аселенногопунк 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ные для удовлетворен ия нужд населения по выпасу сельскохозяй ственных животных личногоподв орья, тысячгектаро 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тысячгектаро 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тысячгектаро 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тысячгектаро 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 ые, тысячгек 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п.Аршалы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а.Акбулак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113431180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с.Актасты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ст.Анар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113435500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с.Донецкое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с.Берсуат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с.Байдала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с.Шортанды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с.Белоярка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с.Константинов 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с.Турген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113447200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с.Красноеозеро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113447300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с.Родники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Жибекжолы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 Жибек жолы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113433400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Елток(Волгодоновс кий)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С.Елток(с.Волг одоновка)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113441500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с.Койгельды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113441600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с.Арнасай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113442100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с.Бабатай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Булаксайский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113451400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113451400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с.Булаксай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113451400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113451700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с.Костомар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Сарыоба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ст.Сарыоба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с.Ижевское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ст.Шоптиколь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с.Михайловка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113449200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с.Николаевка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113449300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с.Ольгинка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38209,600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Наименованиесобственнико в, землепользователей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Кадастровыйномерзе мельногоучастка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Площадьпастбищ, тысячгектаров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Абдыкулова Б.С.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Агубаев Д.К.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Агубаев Д.К.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Агубаев Д.К.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Агубаев Ж.О.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Агубаев Ж.О.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Агубаев М.В.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Агубаев М.В.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Агубаева Н.Е.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Анарбаева А.Т.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Анарбаева А.Т.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Анарбаева А.Т.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Бекмуханова М.К.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Бекмуханова М.К.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Бигалинов С.С.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Дюсембеков Т.Д.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Дюсекеев 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Әбікен 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Жусубалина Г.М.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Ивченко С.В.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Ивченко С.В.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Кабдрахманова 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01-005-045-2046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Ж.Ж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Ж.Ж.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А.Ж.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А.З.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А.З.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Л.А.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Л.А.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Л.А.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Л.А.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 А.С.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Имантаева А.А.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01-005-011-013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Кабдрахманова 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01-005-010-320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Китайбеков Р.Е.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01-005-011-016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Конопкин В.В.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01-005-011-041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Стакаев В.Б.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01-005-011-014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Токбаева С.О.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01-005-011-025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Шедербекова Г.А.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01-005-011-034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Шедербекова Г.А.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01-005-011-035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Шедербекова Г.А.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01-005-011-040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Шедербекова Г.А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01-005-011-030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Шедербекова Г.А.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01-005-011-033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Шедербекова Г.А.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01-005-011-036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Шукенов К.Ж.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01-005-011-007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Агаев Ш.Ю.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Алькеев Ж.А.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Алькеев Ж.А.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Бактыбаева Ж.М.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Бультрукова З.А.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Бультрукова З.А.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Вознюк Т.А.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В.А.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Гутяр О.В.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Джамартов Ж.Х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М.О.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Елеуов К.Б.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Елеуов К.Б.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Елеуов К.Б.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Ш.С.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Ивченко В.А.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Ивченко С.В.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Ивченко С.В.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Ивченко С.В.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Ивченко С.В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Ивченко С.В.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Ивченко С.В.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Ивченко С.В.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Р.Б.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"Гутяр"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Мусатаев С.М.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Мусатаев С.М.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Ратушняк В.П.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Шалабекова Р.С. участок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01-005-012-050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Шалабекова Р.С. участок №3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Шалабекова Р.С. участок №4 (час.соб.)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Шалабекова Р.С. участок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01-005-012-524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Шалтакбаев С.Ж.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Штеер Р.Б.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Яшник.Н.В.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Байсеитов А.М.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01-005-015-018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Гутяр О.В.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01-005-015-051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Сивохин В.С.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01-005-015-011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Сыдыкжанов Э.А.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01-005-015-032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Сыдыкжанов Э.А.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01-005-015-042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Сыдыкжанов Э.А.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01-005-015-045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Тюлебекова С.Ф.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01-005-015-020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Яшник Н.В.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01-005-015-003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Акшинеев Ж.Т.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Акшинеев Ж.Т.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Акшинеев Ж.Т.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01-005-021-3869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А.Т. (час.соб.)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Аяганова Г. А. (час.соб.)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Болисбеков Б.Б.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Бультрукова З.А.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 П.В.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01-005-021-1892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Гаврилов А.В.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Галкина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 И.П.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 И.П.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 И.П.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Дауенов Г,М. (час.соб.)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М.О.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01-005-019-1097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Елеушева Р.С.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Жамалбекова Л.С. (час.соб.)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О.К. (час.соб.)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Г.К.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Кабельдинов Б.А.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Кабельдинов Б.А.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Карибаева Н.Т.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А.Т.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Магазова З.Ш.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Мендыбаев С.С.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Мештаев А.А.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Осадчий А.А.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Осадчий А.А.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Осадчий А.А.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Осадчий А.А.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Питковский В.П.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Питковский В.П.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Питковский В.П.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Питковский В.П.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01-005-021-1893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Рудных С.В.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Рудных С.В.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Рудных С.В.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Рымбаева А.Б.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Г.С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Сарсенбаева К.С (час.соб.)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Саттаров В.А.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Саябаев Е.К. (час.соб.)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Саябаев Е.К. (час.соб.)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Сулейманов Т.Т.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01-005-019-1732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Темченко Д.В.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Удербаева А.П.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Фогельзан.А.А.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Шабакбаева Г.А.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01-005-021-2087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Березюк Е.И.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Биджиев 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Давыденко Н.Г.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М.А.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Зальзелер А.В.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Камбаров Е.Н.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01-005-022-630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Камбаров Е.Н.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01-005-022-631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Камбаров Е.Н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Камбаров Е.Н.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А.Н.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Накохова Э.М. участок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Санаров Н.Г.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Сачковский 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Сачковский 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Сачковский М.И.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Семак А.И.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Семак А.И.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Семак А.И.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Харченко Л.В.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Д.Д.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Бабошин Е.В.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Байсаров М.А.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Балташев К.У.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Балташев К.У.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Т.Ф.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Боцман С.В.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01-005-029-030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Гайдаров А.В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Гельдт В.Д.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Гельдт Т.В.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 В.В.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Гребельник А.Г.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 С.В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 С.В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Есенгартов Б.Х.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Есенгартов К.К.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Есенгартов Т.Н.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Жмура В.И.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01-005-029-018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Жмура В.И.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Жмура В.И.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Коляда Е.А.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М.П.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Кузьмичев А.А.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Кузьмичев А.А.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Кулдибаев Б.Ж.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Кунц И.А.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01-005-029-020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Литау Н.Ю.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 А.А.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01-005-029-055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 А.А.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01-005-029-015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Лисицкий Н.Д.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Малейченко А.Н.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Малейченко А.Н.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Малейченко А.Н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Малейченко А.Н.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Малейченко А.Н.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Мищенко Б.В.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Мищенко В.П.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Мищенко Н.Н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Назарова В.Х.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01-005-029-043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Палагута И.И.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Питковский В.П.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Полубоярцева Н.Н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01-005-025-734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С.Ф.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Райфшнайдер А.В.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Рафиков Р.М.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Середкин В.Я.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Соболев В.Н.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Соболев В.Н.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Семененко Г.А.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Сухаруков В.А.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Сухаруков В.А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Ю.Н.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Ю.Н.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Чегодаев А.В.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Чепель Т.А.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Чепель Т.А.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Шедербеков К.А.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Шедербекова Г.А.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Шедербеков М.А.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Шидербекова Р.Д.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Абраев С.С участок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01-005-031-036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Бакулин И.Д.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01-005-031-040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Балташев К.У.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01-005-031-064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Биджиев 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01-005-031-066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Кайырбаев К.Н.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01-005-031-014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Капас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01-005-030-482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Рашидова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01-005-031-080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Рашидова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01-005-031-081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А.З.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01-005-031-021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Ткаченко С.А.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01-005-031-026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Фрешер Е.В.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01-005-031-049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Абжанов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И.С.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Ю.И.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Ю.И.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Апенов Р.Б.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Байкуниров К.Д.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Вибе Я.Я. участок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Говядов А.К.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Еркетаев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М.К.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Иващенко Ю.Г.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Каражанов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Каражанов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Ю.В.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Лепехина 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Питковский П.Е.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Питковский П.Е.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 Н.А.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 Н.А.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Сураев В.В.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Сураев В.В.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Сураев В.В.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Такежанов Б.К.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Такежанов Б.К.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Татымтаев М.Т.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Татымтаев М.Т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Токбаева С.О.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Бахитова Н.Ж.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Белавина С.И.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Белавина С.И.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Болтобаев А.Т.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Джамбулов К.Д.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Джамбулов К.Д.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 З.А.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01-005-060-056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Есенова Х.А.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Б.О.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Б.О.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Жакеев Т.Т.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Б.И.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Кизятова Н.А.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Кожаханов Д.К.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Корикбеков Д.Б.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Кулатаев О.Г.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"ӨнімАгро"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Меирбеков Р.А.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Г.С.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М.Х.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М.Х.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М.Х.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Оралканов Т.О.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Садауов С.С.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Татымтаев С.Х.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Татымтаев С.Х.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Турлубеков Е.Б.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 Н.Д.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Андрух В.П.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01-005-038-038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Довгуля В.С.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01-005-038-015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Егорова Н.М. (ч)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01-005-038-049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Нусупов М.Т.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01-005-038-051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Питковский В.П.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01-005-038-048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Сычугов О.П.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01-005-038-018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А.В. (ч)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01-005-038-050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"Булаксай"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"Булаксай"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"Булаксай"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"Булаксай"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"Булаксай"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Сары-су участок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 ГРУПП ЛТД"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 ГРУПП ЛТД"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 ГРУПП ЛТД"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"РАСУЛ ЭКО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"Алихан-2018",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"Алихан-2018"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01-005-011-039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"Алмажай"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01-005-011-046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"Алмажай"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01-005-011-047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"Алмажай"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01-005-011-048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"Алмажай"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01-005-011-049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"Сары-обаАстык"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01-005-011-019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"Сары-обаАстык"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01-005-011-020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"Жануя 2019"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01-005-011-021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"Жануя 2019"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01-005-011-022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"Достык Нан-2017"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01-005-011-043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"Дарья-2017"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01-005-011-044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"Волгодоновское"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"Волгодоновское"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"Волгодоновское"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"Койгельды 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"Койгельды 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"Бау-Азат" спец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"Бау-Азат"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"BNB-Agro"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"Садовый центр Жасыл- Жер"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"Аршалы - агроөнімдері"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01-005-015-019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"Аршалы - агроөнімдері"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01-005-015-025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"Аршалы - агроөнімдері"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01-005-015-026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"Кайсар"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01-005-015-043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"Кайсар"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01-005-015-044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"Кайсар"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01-005-015-047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"Кайсар"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01-005-015-048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"Кайсар"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01-005-015-049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"Кайсар"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01-005-015-050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"TBK Damu" участок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01-005-015-030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"ADAMAS TRADE"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"АстанаҚұрылысҚұжат"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"AiZet Farms"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"АгрофирмаПоиск"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"АгрофирмаПоиск"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"АгрофирмаПоиск"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"АгрофирмаПоиск"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01-005-021-2222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"АгрофирмаПоиск"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01-005-021-2306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"АршалыЗаготПром"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01-005-021-3941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"АршалыЗаготПром"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01-005-021-3942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"Жибек жолы"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"Жибек жолы"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"Жалтырколь Траст"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01-005-021-3874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"Племхозяйство Аршалы"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01-005-021-1755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"Племхозяйство Аршалы"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01-005-021-1760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"ТомириСА-НС"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"ТомириСА-НС"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"ТПЭП"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01-005-021-766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"АгроСервис-Каркаралы"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"АгроСервис-Каркаралы"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 Николаевское"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 Николаевское"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 Николаевское"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 Николаевское"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"Племхозяйство Аршалы"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"Племхозяйство Аршалы"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"ПлемхозяйствоАршалы"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"Племхозяйство Аршалы"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"Ольгинское"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"Михайловка"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"ИнженерСтройКласс"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"ИнженерСтройКласс"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"ИнженерСтройКласс"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"Сартай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"Сартай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01-005-022-729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"Сартай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"Сартай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"Ишимское и 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"Ишимское и 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"Ишимское и 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"tabys 2018"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"tabys 2018"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"tabys 2018"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"tabys 2018"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"tabys 2018"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"tabys 2018"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"tabys 2018"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"tabys 2018"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"tabys 2018"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"tabys 2018"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"Белоярка -2019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01-005-028-192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"Белоярка-2019"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"Белоярка-2019"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"Белоярка-2019"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"Белоярка-2019"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01-005-029-045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"Белоярка-2019"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01-005-029-056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"Белоярка-2019"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01-005-029-057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"Белоярка-2019"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01-005-029-058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"Белоярка-2019"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01-005-029-009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"Белоярка-2019" участок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01-005-029-010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"Белоярка-2019" участок №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01-005-029-012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Белоярка - 2019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01-005-029-008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"Богатырев"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Енбек-1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Енбек-1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"Колос- В.Р."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"Колос- В.Р."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"Племхозяйство Аршалы"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"ПКФ Агросоюз"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01-005-029-064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"ПКФ Агросоюз"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01-005-029-065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"Семененко"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"Татарин"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"АгроПрестиж 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"АгроПрестиж 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"АгроПрестиж 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01-005-027-208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"АгрофирмаПоиск"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01-005-030-469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"Акнур-2030"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01-005-031-042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"АгрофирмаПоиск"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01-005-031-030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"АгрофирмаПоиск"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01-005-031-053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"АгрофирмаПоиск"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01-005-031-067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ТОО"АгрофирмаПоиск"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01-005-030-469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ТОО"АгрофирмаПоиск"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01-005-031-068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ТОО"АгрофирмаПоиск"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01-005-031-075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"Адиль-агро"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"Сартай-Агро"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"Акбулак-Агро"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"Акбулак-Агро"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"Акбулак-Агро"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"Акбулак-Агро"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"Актасты Агро" Берсуатский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01-005-034-362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"Алиаршалы"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"ТНС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"ТНС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"Жанабереке"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"Жанабереке"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"Жанабереке"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"Жанабереке"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"Жанабереке"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"Arlen LTD"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01-005-035-127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"Самалик"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01-005-038-034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"Самалик"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01-005-038-035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"АктастыАгро"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01-005-038-047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"АктастыАгро"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01-005-038-057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"Актасты-Агро"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01-005-038-073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"Renaissance company"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01-005-038-064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Старт-2017"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01-005-038-065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Старт-2017"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01-005-038-066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"Аргымак" СарсекеевЕрнурСагатович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01-005-009-087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"Ижевский"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01-005-018-023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"Ижевский"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01-005-018-027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"Ижевский"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01-005-018-030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"Азаров В.В" Азаров В.В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"Аргымак" Сарсекеев Е.С. участок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"Аргымак" Сарсекеев Е.С участок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"Ижевский" участок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"Ижевский" участок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01-005-033-107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простоеТоварищество "Колос"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01-005-038-036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"Колос-2"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01-005-038-060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"АБД Астана"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01-005-013-054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"Аргымак" Сарсекеев Е.С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01-005-051-154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"Ижевский"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01-005-056-985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"Ижевский"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01-005-056-986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"Ижевский"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01-005-056-987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"Ижевский"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01-005-063-352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"Ижевский"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01-005-063-386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Ақмолаоблысыбілімбасқарм асының "Аршалыауданы, Аршалыкенті, №4 агротехникалықколледжі" КММ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01-005-005-643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"Жасыл Аймак" Комитета лесного хозяйства и животного 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экологии, геологии и 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01-005-024-084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Наименованиесельско гоокруга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 ора администрат ивно-территориаль 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 енаселенного пункта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 ых пастбищ, тысяч гектаров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 дь отгонн ых пастби щ, тысяч гектаро 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Крупныйрог атыйскот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Мелкийрогат ыйскот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Арашалынскийрайон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п.Аршалы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а.о. ЖибекЖолы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113433300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- 41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113433400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- 102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Елток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Елток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113441500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Койгельды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- 42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Арнасай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Арнасай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113442100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Бабатай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с.Турген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с.Турген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113447200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с.Кр.оз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113447300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с.Родники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с.Берсуат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с.Берсуат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с.Байдала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с.Михайловка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113449300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c.Ольгинка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113449200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с.Николаевка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с.Михайловк 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Акбкулакский с/о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Акбкулакски й с/о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113431180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с.Актасты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Ижевский с/о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с.Ижевск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Анарский с/о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ст.Анар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113435500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с.Донецкое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Булаксайс.о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113451400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с.Булаксай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113451400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с.Акжар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113451700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с.Костомар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с.Сарыоба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113453100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с.Сарыоба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с.о.Константиновка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с.Константин 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с.Белоярка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ст.Шортанды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317025,4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Земельные участки для удволетворения нужд населения по выпасу сельскохозяйственных животных (из числа возвращенных)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округа/села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земельных участков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п.Аршалы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а.о. ЖибекЖолы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Елток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Арнасай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с.Турген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с.Берсуат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Акбкулакский с/о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с.о.Константиновка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Дополнительнопредоставляемыепастбища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 фикаци и природ ных кормов ых угодий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 скобках)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Названиепрочихугодий и земель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Видугодья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 тучасти я в контуре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, тысячгек таров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 нноеиспо льзовани 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 ость, центнеро в на гектар (год обследов 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пастбищныхкормовпосезонам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 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Дерновиннозлаково-разнотравные иногда закустаренные пастбища на темно-каштановых почвах по плоским и волнистым равнинам.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разнотравная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кустарниками на темно-каштановых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среднемощных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маломощных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 ыепастби 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плоским 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Типчаково-тырсово-полынная на темно-каштановых маломощных почвах по плоским и 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 ыепастби 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Житняково- разнотравно-злаковая на темно-каштановых маломощных по плоским и волнистым равнинам.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 ыепастби 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Сорноразнотравно-полынно-житняковая на темно-каштановых маломощных почвах по плоским и 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 ыепастби 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Ксерофитнозлаково-разнотравно-полынная с житняком на темно- каштановых маломощных почвах с солонцами каштановыми до 30% по плоским и волнистым равнинам.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 ыепастби 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Дерновиннозлаково-разнотравно-полынные иногда закустаренные пастбища на темно-каштановых неполноразвитых и малоразвитых почвах по склонам и вершинам сопок.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Овсецово-тырсово-типчаково-полынная с кустарником на темно-каштановых неполноразвитых почвах по склонам и вершинам сопок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 ыепастби 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Тырсово-типчаково-полынная с кустарником на темно-каштановых малоразвитых почвах по склонам и вершинам сопок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 ыепастби 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Дерновиннозлаково-полынно-разнотравные и полынные иногда закустаренные пастбища на солонцах каштановых по водораздельным равнинам с небольшими плоскими понижениями.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Типчаково-полынно-разнотравная на солонцах каштановых средних по водораздельным равнинам с небольшими плоскими понижениями.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 ыепастби 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Полынно-типчаково-кермековая с солянками на солонцах каштановых мелкихпо приозерным понижениям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 ыепастби 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Злаково-разнотравные, иногда закустаренные пастбища на луговато-каштановых, лугово-каштановых и луговых каштановых почвах по неглубоким западинам на водоразделах и окраинам крупных западин, по берегам рек и озер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Ксерофитнолаково-разнотравная с полвнями на луговато-каштановых почвах по неглубоким ложбинам, и берегам рек и озер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 ыепастби 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Злаково-разнотравно-полынный с кустарником на лугово-каштановых почвах по ложбинам, берегам рек и озер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 ыепастби 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Злаковые, злаково-разнотравные и злаково-осоковые пастбища на луговых каштановых почвах по западинамитеррасам рек и озер.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Злаково-осоковая с разнотравьем на луговых каштановых почвах по берегам рек и озер.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 ыепастби 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Злаковые, злаково-полынные, полынные пастбища на солонцахлугово-каштановых и солонцах луговых каштановых почвах по понижениям водоразделов иокраинам соленых озер.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Полынно-острецово-бескильницевая на солонцахлугово- каштановых почвах по понижениям водоразделовиокраинам соленых озер.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 ыепастби 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Бескильницево-полынный с волоснецом на солонцах луговых каштановых по понижениям водоразделов и окраинам соленых озер.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 ыепастби 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Жибек-Жолы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Дерновиннозлаково-разнотравные иногда закустаренные пастбища на темно-каштановых почвах по плоским и волнистым равнинам.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 разнотравная с полынями на темно- каштановых среднемощных почвах по плоским и 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Степнаязо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Ковыльно-типчаково-полыннаяна темно-каштановых маломощных почвах по плоским и волнистым равнинам.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Степнаязо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Типчаково-тырсово-полынная на темно-каштановых маломощных почвах по плоским и волнистым равнинам.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Степнаязо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Житняково- разнотравно-полынная на темно-каштановых маломощных почвах по плоским и волнистым равнинам.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Сорноразнотравно-полынно-житняковый на темно-каштановых маломощных почвах по плоским и волнистым равнинам.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Ксерофитнозлаково-разнотравно-полынная с житняком на темно- каштановых маломощных почвах по плоским и волнистым равнинам.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Дерновиннозлаково-разнотравно-полынные иногда закустаренные пастбища на темно-каштановых неполноразвитых и малоразвитых почвах по склонам и вершинам сопок.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Овсецово-тырсово-типчаково-полынная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темно-каштановых неполноразвитых почвах по склонам и вершинам сопок.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Дерновиннозлаково-полынно-разнотравные и полынные иногда закустаренные пастбища на солонцах каштановых по водораздельным равнинам с небольшими плоскими понижениями.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Типчаково-полынно-разнотравная на солонцах каштановых средних по водораздельным равнинам с небольшими плоскими понижениями.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Полынно-типчаково-кермековая на солонцах каштановых мелкихпо водораздельным равнинам с небольшими плоскими понижениями.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Злаково-разнотравные, иногда закустаренные пастбища на луговато-каштановых, лугово-каштановых и луговых каштановых почвах по неглубоким западинам на водоразделах и окраинам крупных западин, по берегам рек и озер.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Ксерофитнозлаково-разнотравно-полынная на луговато-каштановых почвах по неглубоким ложбинам, и блюдцеобразным понижениям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Злаково-разнотравная с полынями на лугово-каштановых почвах по неглубоким ложбинам и блюдцеобразным понижениям.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Злаковые, злаково-разнотравные и злаково-осоковые пастбища на луговых каштановых почвах по западинамитеррасам рек и озер.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Злаковая с разнотравьем и кустарниками на луговых каштановых почвах по западинам, берегам рек и озер.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Злаковые, злаково-полынные, полынные пастбища на солонцахлугово-каштановых и солонцах луговых каштановых почвах по понижениям водоразделов иокраинам соленых озер.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Острецово-полынно-бескильницевая с лебедой на солонцахлугово-каштановых почвах по понижениям водоразделов иокраинам соленых озер.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Бескильницево-волоснецово- полынный на солонцах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луговых каштановых по понижениям водоразделов и окраинам соленых озер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Полынные, полынно-солянковые, сочносолянковые пастбища на солончаках типичных и солончаках луговых по понижениям водоразделов, и окраины соленых озер.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Солянковая на солончаках типичныхпопонижения м водоразделов и окраинам соленых озер.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Грубостебельнозлаковые и осоковые иногда с кустарником пастбища на лугово-болотных почвах по берегам рек и озер и озеровидным депрессиям.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Злаково-осоковая с ивой на лугово-болотных почвах по озерным котловинам, понижениям водоразделов, берегам рек и озер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Дерновиннозлаково-разнотравные иногда закустаренные пастбища на темно-каштановых почвах по плоским и волнистым равнинам.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 разнотравная на темно-каштановых среднемощных почвах по плоским и 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Степнаязо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 разнотравная на темно-каштановых маломощных почвах Степная зона по плоским и 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Степнаязо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Типчаково-тырсово- полынная на темно- каштановых маломощных почвах по слабоволнистымравнинам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Степнаязо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Житняково- разнотравно-полыннаяна темно-каштановых маломощных почвах по плоским и волнистым равнинам.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Улучшенныепастбища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Сорноразнотравно- полынный с житнякомна темно-каштановыхмаломощных почвах ссолонцамикаштановымисредними 20-30% поплоским и волнистымравнинам.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Ксерофитнозлаково- разнотравно-житняковая на темно-каштановых маломощных солонцеватых почвах с солонцамикаштановымисредними 20-30% поплоским и волнистымравнинам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Дерновиннозлаково-разнотравно-полынные иногда закустаренные пастбища на темно-каштановых неполноразвитых и малоразвитых почвах по склонам и вершинам сопок.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Овсецово-ковыльно-полынная на темно-каштановых неполноразвитых почвах по склонам сопок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Типчаково-тырсово- полынная с кустарниками на темно-каштановых малоразвитых почвахпо склонам и вершинам сопок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Дерновиннозлаково-полынно-разнотравные и полынные иногда закустаренные пастбища на солонцах каштановых по водораздельным равнинам и приозерным понижениям.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разнотравная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солонцах каштановых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средних по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водораздельным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Полынно-типчаково-кермековая 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солянками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солонцах каштановых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мелкихпо приозерным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Злаково-разнотравные, иногда закустаренные пастбища на луговато-каштановых, лугово-каштановых и луговых каштановых почвах по блюдцеобразным западинам и по берегам рек и озер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Ксерофитнозлаково- разнотравная на луговато-каштановых почвах поблюдцеобразным понижениям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Злаково-разнотравная на лугово-каштановых почвах по ложбинам и берегам реки озер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Злаковые, злаково-разнотравные и злаково-осоковые пастбища на луговых каштановых почвах по западинамиберегам рек и озер.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Злаковая с разнотравьем на луговых каштановых почвах по западинам и берегам рек и озер.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Злаковые, злаково-полынные, полынные пастбища на солонцахлугово-каштановых и солонцах луговых каштановых почвах по понижениям водоразделов иокраинам соленых озер.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Острецово-полынно-кермековая с бескильницей на солонцахлугово-каштановых почвах по понижениям водоразделов иокраинам соленых озер.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Бескильницево-полынный с разнотравьем на солонцах луговых каштановых по понижениям водоразделов и окраинам соленых озер.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Полынные, полынно-солянковые, сочносолянковые пастбища на солончаках типичных каштановых по окраинам соленых озер.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Солянковая на солончаках типичных по окраинам соленых озер.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Грубостебельнозлаковые и осоковые иногда с кустарником пастбища на лугово-болотных почвах по берегам рек и озер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Тростниково-осоковая на лугово-болотных почвах по берегам рек и озер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Дерновиннозлаково-разнотравные иногда закустаренные пастбища на темно-каштановых почвах по плоским и волнистым равнинам.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 разнотравная на темно-каштановых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среднемощных и темно-каштановых карбонатных почвах по плоским и 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Степнаязо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Ковыльно-типчаково-разнотравная с полынямина темно-каштановых маломощных и темно-каштановых карбонатных почвах по плоским и 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Степнаязо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Тырсово-типчаково-полынная на темно-каштановых маломощных и темно-каштановых карбонатных почвах по 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Степнаязо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Типчаково-ковыльно-полынная с кустарниками на темно-каштановых маломощных и темно-каштановых карбонатных почвах по слабонаклонным 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Степнаязо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Типчаково-полынно-разнотравная на темно- каштановых маломощных и темно-каштановых карбонатно-солонцеватых почвах по слабоволнистым и пологонаклонным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Степнаязо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Житняково- разнотравно-полынная на темно-каштановых маломощных и темно-каштановых карбонатных почвах по плоским и 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Сорноразнотравно-полынно-житняковый с ксерофитными злаками на темно-каштановых маломощных и темно-каштановыхкарбонатных почвах по плоским и волнистым равнинам.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Ксерофитнозлаково-полынно-разнотравная с житняком на темно-каштановых маломощных почвах с солонцами каштановыми средними 20-30% по плоским и 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Дерновиннозлаково-разнотравно-полынные иногда закустаренные пастбища на темно-каштановых неполноразвитых и малоразвитых почвах по склонам и вершинам сопок.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Ковыльно-овсецово-полынная с кустарником на темно-каштановых неполноразвитых почвах по склонам сопок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Овсецово-тырсово-типчаково-полынная на темно-каштановых неполноразвитых почвах по склонам сопок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Тырсово-типчаково-полынно-карагановая на темно-каштановых малоразвитых почвах по вершинам и склонам мелкосопочника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Типчаково-караганово-полынная на темно-каштановых малоразвитых почвах по вершинам и склонам сопок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Дерновиннозлаково-полынно-разнотравные и полынные иногда закустаренные пастбища на солонцах каштановых по водораздельным равнинам и приозерным понижениям.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Типчаково-тырсово-полынная на солонцах каштановых глубоких по 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Типчаково-полынно-разнотравная на солонцах каштановых средних по волнистым и пологонаклонным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Полынно-типчаково-разнотравная на солонцах каштановых мелких по приозерным понижениям имежсопочным долинам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Полынно-ломкоколосниково-солянковая на солонцах каштановых мелких и корковых по приозерным понижениям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Злаково-разнотравные, иногда закустаренные пастбища на луговато-каштановых, лугово-каштановых и луговых каштановых почвах по блюдцеобразным западинам и по берегам рек и озер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Ксерофитнозлаково-разнотравная на луговато-каштановых почвах по неглубогим блюдцеобразным понижениям и ложбинкам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Злаково-разнотравная с кустарником на лугово-каштановых почвах по ложбинам и берегам рек и озер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Злаково-кустарниково-разнотравная на лугово-каштановых почвах по берегам рек и озер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Злаковые, злаково-разнотравные и злаково-осоковые пастбища на луговых каштановых почвах по западинамиберегам рек и озер.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Злаковая с разнотравьем на луговых почвах по берегам рек и озер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Злаковые, злаково-полынные, полынные пастбища на солонцахлугово-каштановых и солонцах луговых каштановых почвах по понижениям водоразделов иокраинам соленых озер.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Полынно-острецово-кермековая с бескильницей на солонцах лугово-каштановых почвах по засоленным берегам рек и озер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Волоснецово-полынно-бескильницевая на солонцах луговых по засоленным берегам рек и озер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Полынные, полынно-солянковые, сочносолянковые пастбища на солончаках типичных каштановых по окраинам соленых озер.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Солянковая на солончаках типичных по приозерным понижениям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Грубостебельнозлаковые и осоковые иногда с кустарником пастбища на лугово-болотных почвах по берегам рек и озер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Тростниково-осоковая на лугово-болотных почвах по берегам рек и озер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Елтоқ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Дерновиннозлаково-разнотравные иногда закустарные пастбища на тнмно-каштановых средне и маломощных почвах по ранним и небольшим возвышениям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C-2a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Ксерофильнозлоково-разнотравно-полынная на темно-каштановых средне и маломощных почвах по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Бывшие улучшенные пастбища на темно-каштановых маломощных почвах и солнцах каштановых по равнинам и небольшим возвышениям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Дерновиннозлаково-полынно-кустарниковые пастбища на темно-каштановых мало и неполноразвитых почвах по вершинам и склонам холмов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Овсецово-трысово-полынная с караганой на темно-каштановых неполноразвитых почвах ро небольшим сопкам и холмам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 кустарноково-ковыльня сразнотравьем на темно-каштановых почвах по вершинам холмов и сопок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Дерновиннозлаково-полынная с разнотравьем полынно-солянковые пастбища на солнацх каштановых по равнинам и небольшим возвышениям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Ксерофильнозлаково-полынная с разнотравьем на солнцах каштановых глубоких и средних по равнинам и небольшим возвышениям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Полынно-типчаковая с разнотравьем и солянками на солнцах каштановых мелких и корковых по равнинам и небольшим возвышениям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и грубостебнльнозлаковые пастбища и сенокосы на луговых и лугово-каштановых почвах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Злаково-разнотравная с полынями и кустарниками на лугово-каштановых почвах по низинам и западинам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Грубостебельнозлаково -полынная с кермеком и солянками на солнцах луговых и лугово-каштановых по низинам и западинам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Арнасай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Дерновиннозлаково-разнотравные пастбища на темно-каштановых маломощных и карбонатных почвах по равнине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Разноковыльно-типчаково- разнотравная на темно-каштановых карбонатных почвах по равнине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Ковыльно-типчаково-полынная с грудницей на темно-каштановых карбонатных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Житняковая на темно-каштановых карбонатных почвах в сочетании с лугово-каштановыми карбонатными почвами и солонцами каштановыми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иногда закустарные пастбища на лугово-каштановых почвах по понижениям и западинам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Злаково-разнотравная иногда с кустарником на лугово-каштановых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Злаково-разнотравная с кустарником на лугово-каштановых почвах по ложбинам стока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Типчаково-злаково-полынная иногда с кустарником на лугово-каштановых солонцеватых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Злаково-разнотравная с кустарником на луговых намытых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Грубостебельно-злаковые и осоковые иногда с кустарниками пастюища на лугово-болотных почвах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Злаково-осоковая на лугово-болотных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Высокополынно-злаково-разнотраная с кустарником на луговых намытых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Дерновиннозлаково-разнотравно-полынные иногда закустарные пастбища на темно-каштановых почвах по вершинам и склонам сопок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Тырсово-типчаково-разнотравная на темно- каштановых малоразвитых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Тырсово-типчаково-разнотравная со спиреей на темно-каштановых малоразвитых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Тырсово-злаково-полынная иногда закустарнная на темно-каштановых малоразвитых и неполноразвитых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Тырсово-типчаково-полынная на темно-каштановых малоразвитых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Тырсово-типчаково-полынная с кустарником на темно-каштановых малоразвитых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Злаково-полынные пастбища на солонцах каштановых мелких и средних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Типчаково-полынная на солонцах лугово-каштановых средних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Полынно-типчаковая на солонцах каштановых мелких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Полынно-солянковая на выходах третичных глин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Злаково-разнотравный иногда с кустарниками пастбища на лугово-каштановых почвах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Злаково-разнотравно-полынная на лугово-каштановых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Злаково-разнотравная с кустарником на лугово-каштановых почвах по мелкосопочным ложбинам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Дерновиннозлаково-разнотравные пастбища на темно-каштановых маломощных и карбонатных почвах по павнине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 пастбища на темно-каштановых маломощных и карбонатных почвах по равнине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 разнотравные пастбища на темно-каштановых маломощных икарбонатных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 разнотравно-полынные пастбища на темно-каштановых маломощных карбонатных пачвах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Улучшенные орошаемые пастбища на темно-каштановых почвах по равнине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Улучшенные житняковые пастбища на темно-каштановых почвах и солонцах каштановых по равнине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Бывшие улучшенные старовозрастныежитня ковые пастбища на темно-каштановых маломощных почвах и солонцах каштановых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Дерновинно-полынные с разнотравьем пастбища на солонцах каштановых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Типчаково-полынная с разнотравьем на солонцах каштановых по равнине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иногда закустарные пастбища на лугово-каштановых почвах по понижениям и западинам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Злаково-разнотравная иногда с кустарником на лугово-каштановых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Злаковов-разнотравная и злаково-осоковые иногда с кустарниками пастбища на луговых каштановых почвах по западинам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Злаково-разнотравная иногда с осокой и кустарниками на луговых почвах по западинам и ложбинам стока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Злаково-полынные пастбища на солонцах лугово-каштановых по понижениям водоразделов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Злаково-полынная на солонцах лугово-каштановых по понижениям водоразделов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Сочносолянковые пастбища на солончаках луговых по окраине озер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Сочносолянковые пастбища на солончаках луговых по переферии озер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Грубостебельно-злаковые и осоковые иногда с кустарником на лугово-болотных почвах озеровидных западин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Грубостебельно- злаковая и осоковая иногда закустарная на лугово-болотных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Дерновиннозлаково-полынно-разнотравные закустарные пастбища на темно-каштановых смытых, неполноразвитых и малоразвитых почвах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Овсецово-злаково-полынная с кустарником на темно-каштановых неполноразвитых почвах по склонам и выравненным вершинам сопок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Ковыльно-злаково-разнотравная с кустарником на темно-каштановых неполноразвитых почвах по склонам сопок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Типчаково-злаково-полынная с кустарником на темно-каштановых малоразвитых почвах по вершинам и крутым склонам сопок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Дерновиннозлаково-разнотравные иногда закустаренные пастбища на черноземах южных и темно-каштановых почвах по плоским и волнистым равнинам.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 разнотравно-полынная на черноземах южных среднемощных и черноземах южных и карбонатных почвах по плоским и 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Степнаязо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Ковыльно-типчаково-полынная с разнотравьем на черноземах южных маломощных и темно-каштановых маломощных почвах по плоским и 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Степнаязо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Тырсово-типчаково-полынная на черноземах южных маломощных и темно-каштановых маломощных солонцеватых почвах по волнистым и пологонаклонным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Степнаязо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Типчаково-ковыльно-полынная на черноземах южных маломощных солонцеватых и темно-каштановых маломощных солонцеватых почвах по волнистым и пологонаклонным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Степнаязо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Типчаково-полынная на черноземах южных маломощных солонцеватых и темно-каштановых маломощных солонцеватых почвах по плоским, волнистым и пологонаклонным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Степнаязо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Житняково- разнотравно-полынная на черноземах южных маломощных и темно-каштановых маломощных почвах по плоским, волнистым и пологонаклонным равнинам.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Сорноразнотравно-полынно-житняковая на черноземах южных маломощных и темно-каштановых маломощных почвах с солонцами каштановыми средними по плоским, волнистым и пологонаклонным равнинам.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Ксерофитнозлаково-полынно-разнотравная с житняком на черноземах южных маломощных и темно-каштановых маломощных почвах по плоским, волнистым и пологонаклонным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Дерновиннозлаково-разнотравно-полынные иногда закустаренные пастбища на черноземах южных и темно-каштановых неполноразвитых и малоразвитых почвах по склонам и вершинам сопок.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Ковыльно-овсецово-разнотравная с кустарниками на черноземах южных и темно-каштановых неполноразвитых почвах по склонам сопок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Овсецово-ковыльно-типчаково-полынная с кустарниками на черноземах южных и темно-каштановых неполноразвитыхпочва х по склонам сопок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Тырсово-овсецово- полынный на черноземах южных и темно-каштановых неполноразвитых почвах по склонам и вершинам сопок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Тырсово-типчаково-полынно-карагановая на черноземах южных темно-каштановых малоразвитых почвах по склонам и вершинам сопок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Типчаково-тырсово-полынно-карагановая на черноземах южных и темно-каштановых малоразвитых почвах по вершинам сопок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Дерновиннозлаково-полынно-разнотравные и полынные иногда закустаренные пастбища на солонцах черноземных и солонцах каштановых по межсопочным равнинам, водораздельным равнинам и приозерным понижениям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Типчаково-тырсово-полынная на солонцах черноземных и солонцах каштановых глубоких по межсопочным равнинам.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Типчаково-полынно-грудницевая с кермеком на солонцах черноземных и солонцах каштановых средних по межсопочным понижениям и водораздельным равнинам.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Полынно-типчаково-кермековая с солянками на солонцах черноземных и солонцах каштановых мелкихпо водораздельным равнинам и межсопочным понижениями.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Злаково-разнотравные, иногда закустаренные пастбища на луговато-черноземных, луговато-каштановых, лугово-черноземных, лугово-каштановых, и луговых черноземных, лугово-каштановых почвах по неглубоким западинам, ложбинам и по берегам рек и озер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Ксерофитнозлаково-разнотравно-полынная на луговато-черноземных и луговато-каштановых почвах по неглубоким западинам и ложбинам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Злаково-разнотравная с кустарниками на лугово-черноземных и лугово-каштановых почвах по ложбинам, западинам и берегам рек и озер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Злаковые, злаково-разнотравные и злаково-осоковые пастбища на луговых черноземных и луговых каштановых почвах поблюдцеобразным западинамитеррасам рек и озер.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Злаковая с разнотравьем на луговых черноземных и луговых каштановых почвах по берегам рек и озер.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Грубостебельнозлаковые и осоковые иногда с кустарником пастбища на лугово-болотных черноземных и лугово-болотных каштановых почвах, по берегам реки озер и озеровидным депрессиям.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Осоково-тростниковый со злаками на лугово-болотных почвах по берегам рек и озер, и озеровидным депрессиям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Турген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Дерновиннозлаково-разнотравные, иногда закустаренные пастбища на темно-каштановых почвах по плоским и слабоволнистым равнинам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 разнотравная на темно-каштановых среднемощных почвах по плоским и слабоволнистым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Степнаязо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Ковыльно-типчаково-полынная на темно-каштановых маломощных почвах по плоским и слабоволнистым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Степнаязо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Тырсово-типчаково-полынная на темно-каштановых маломощных солонцеватых почвах по увалистым и пологонаклонным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Степнаязо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Типчаково-тырсово-полынная на темно-каштановых маломощных солонцеватых почвах по плоским, волнистым и пологонаклонным равнинам.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Степнаязо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Житняково-полынно-разнотравная на темно- каштановых маломощных почвах с солонцами каштановыми средними до 10% по плоским и волнистым равнинам.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Полынно-сорноразнотравная с житняком на темно- каштановых маломощных солонцеватых почвах с солонцами каштановыми средними и мелкими до 20% по плоским и слабоволнистым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Ксерофитнозлаково-разнотравно-полынная на темно-каштановых маломощных солонцеватых почвах с солонцами каштановыми до 20% по волнистым и пологонаклонным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Дерновиннозлаково-разнотравно-полынные, иногда закустаренные пастбища на темно-каштановых неполноразвитых и малоразвитых почвах по склонам и вершинам сопок.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Овсецово-ковыльно-полыннная с кустарниками на темно-каштановых неполноразвитых почвах по склонам сопок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Тырсово-типчаково-полынная с караганой на темно-каштановых неполноразвитых почвах по склонам сопок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Тырсово-типчаково-полынная с караганой на темно-каштановых неполноразвитых почвах по склонам сопок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Типчаково-тырсово-полынно-карагановая на темно-каштановых малоразвитых почвах по вершинам сопок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Дерновиннозлаково-полынно-разнотравные и полынные пастбища на солонцах каштановых по водораздельным равнинам с небольшими плоскими понижениями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Типчаково-полынно-разнотравная на солонцах каштановых средних по увалистым и слабонаклонным равнинам с плоскими понижениями.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Полынно-типчаково-разнотравная на солонцах каштановых мелких по пониженным равнинам и приозерным понижениям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Полынно-ломкоколосниково-солянковая с кермеком на солонцах каштановых мелких и корковых по пониженным равнинам и приозерным понижениям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иногда закустаренные пастбища и сенокосы на луговато-каштановых, лугово-каштановых, луговых каштановых, лугово-болотных каштановых почвах по низинам и приозерным понижениям.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Ксерофитнозлаково- разнотравная на луговато-каштановых почвах по низинам.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Злаково-разнотравная с кустарниками на лугово-каштановых почвах по ложбинам и приозерным понижениям.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Злаковые, злаково-полынные, полынные, солянковые пастбища и сенокосы на солонцах лугово-каштановых, солонцах луговых каштановых по понижениям водоразделов и окраинам соленых озер.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Острецово-бескильницево- полынный на солонцах лугово-каштановых по понижениям водоразделов и окраинам соленых озер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19,8,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Волоснецово-бескильницево- полынный на солонцах луговых каштановых по приозерным понижениям и окраинам соленых озер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Полынные, полынно-солянковые, сочносолянковые, однолетнесолянковые пастбища на солончаках типичных и луговых по понижениям водоразделов и окраинам соленых озер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Солянковая на солончаках типичных по понижениям водоразделов иокраинам соленых озер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Грубостебельнозлаковые и осоковые иногда с кустарниками пастбища на лугово-болотных каштановых почвах по озерным котловинам и приозерным понижениям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Осоково-тростниковая на лугово-болотных каштановых почвах по озерным котловинам и приозерным понижениям и озер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Дерновиннозлаково-разнотравные иногда закустаренные пастбища на темно-каштановых почвах по плоским и волнистым равнинам.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 разнотравная на темно-каштановых среднемощных почвах по плоским и 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Степнаязо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Ковыльно-типчаково-разнотравная с полынями на темно-каштановых маломощных почвах по плоским и 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Степнаязо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Тырсово-типчаково-полынная на темно- каштановых маломощных почвах по 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Степнаязо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Тырсово-типчаково-полынная на темно-каштановых маломощных почвах по 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Степнаязо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Житняково- разнотравно-полынная на темно-каштановых маломощных и среднемощных почвах по плоским и волнистым равнинам.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Сорноразнотравно-полынно-житняковая на темно-каштановых маломощных почвах с солонцами каштановыми средними 10-30% по плоским и волнистым равнинам.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Ксерофитнозлаково-разнотравно-полынная с житняком на темно-каштановых маломощных почвах с солонцами каштановымисредними 20-30% по плоским и 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Дерновиннозлаково-разнотравно-полынные иногда закустаренные пастбища на темно-каштановых неполноразвитых и малоразвитых почвах по склонам и вершинам сопок.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Овсецово-ковыльно-полынная с кустарником на темно-каштановых неполноразвитых почвах по склонам сопок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Тырсово-овсецово-типчаково-полынная с кустарником на темно-каштановых неполноразвитых почвах по склонам сопок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Тырсово-типчаково-полынно-карагановая на темно-каштановых малоразвитых почвах по склонам и вершинам сопок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Дерновиннозлаково-полынно-разнотравные и полынные иногда закустаренные пастбища на солонцах каштановых по водораздельным равнинам и приозерным понижениям.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Типчаково-полынно-разнотравная на солонцах каштановых средних по водораздельным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Полынно-типчаково-кермековая с солянками на солонцах каштановых мелкихпо приозерным понижениям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Злаково-разнотравные, иногда закустаренные пастбища на луговато-каштановых, лугово-каштановых и луговых каштановых почвах по блюдцеобразным западинам и по берегам рек и озер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Злаково-разнотравная на луговато-каштановых и лугово-каштановых почвах по блюдцеобразным понижениям, ложбинам, и берегам рек и озер.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Злаковые, злаково-разнотравные и злаково-осоковые пастбища на луговых каштановых почвах по западинамиберегам рек и озер.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Злаковая с разнотравьем и кустарниками на луговых каштановых почвах по западинам и берегам рек и озер.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Злаковые, злаково-полынные, полынные пастбища на солонцахлугово-каштановых и солонцах луговых каштановых почвах по понижениям водоразделов иокраинам соленых озер.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Острецово-полынно-кермековая с бескильницей на солонцахлугово-каштановых почвах по понижениям водоразделов иокраинам соленых озер.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Бескильницево-полынно-острецовый с кермеком на солонцах луговых каштановых по понижениям водоразделов и окраинам соленых озер.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Полынные, полынно-солянковые, сочносолянковые пастбища на солончаках типичных каштановых по окраинам соленых озер.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Солянковая на солончаках типичных по окраинам соленых озер.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Грубостебельнозлаковые и осоковые иногда с кустарником пастбища на лугово-болотных почвах по берегам рек и озер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Злаково-осоковая на лугово-болотных почвах по берегам рек и озер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 ется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Булаксайский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Дерновиннозлаково-разнотравные иногда закустаренные пастбища на темно-каштановых почвах по плоским и волнистым равнинам.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Ковыльно-разнотравная с полынями на темно-каштановых среднемощных почвах по плоским и 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Степнаязо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Ковыльно-типчаково-разнотравная с полынями на темно-каштановых маломощных по плоским и 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Степнаязо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Тырсово-типчаково-полынная на темно-каштановых маломощных почвах по волнистым и пологонаклонным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Степнаязо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Типчаково-полынно-разнотравная на темно-каштановых маломощных почвах по плоским и волнистымравнинам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Степнаязо 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Житняково- разнотравно-полынная на темно-каштановых маломощных по плоским и волнистым равнинам.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Сорноразнотравно-полынно-житняковая на темно-каштановых маломощных почвах по плоским и 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Ксерофитнозлаково-разнотравно-полынная с житняком на темно- каштановых маломощных почвах с солонцами каштановыми до 20% по плоским и волнистым равнинам.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Дерновиннозлаково-разнотравно-полынные иногда закустаренные пастбища на темно-каштановых неполноразвитых и малоразвитых почвах по склонам и вершинам сопок.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Овсецово-ковыльно-полынная с кустарником на темно-каштановыхнеполноразвитых почвах по склонам и вершинам сопок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Тырсово-типчаково-полынная с кустарником на темно-каштановых малоразвитых почвах по склонам и вершинам сопок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Дерновиннозлаково-полынно-разнотравные и полынные иногда закустаренные пастбища на солонцах каштановых по водораздельным равнинам с небольшими плоскими понижениями.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Типчаково-полынно-разнотравная на солонцах каштановых глубоких и средних по водораздельным равнинам с небольшими плоскими понижениями.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Полынно-типчаково-кермековая с солянками на солонцах каштановых мелкихпо приозерным понижениям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Злаково-разнотравные, иногда закустаренные пастбища на луговато-каштановых, лугово-каштановых и луговых каштановых почвах 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неглубоким западинам на водоразделах и окраинам крупных западин, по берегам рек и озер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Злаково-разнотравная на луговато-каштановых и лугово-каштановых почвах по неглубоким ложбинам, и берегам рек и озер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Злаковые, злаково-разнотравные и злаково-осоковые пастбища на луговых каштановых почвах по западинамитеррасам рек и озер.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Злаковая с разнотравьем на луговых каштановых почвах по берегам рек и озер.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Злаковые, злаково-полынные, полынные пастбища на солонцахлугово-каштановых и солонцах луговых каштановых почвах по понижениям водоразделов иокраинам соленых озер.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Острецово-полынно-кермековая на солонцахлугово-каштановых почвах по понижениям водоразделов иокраинам соленых озер.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Бескильницево-полынно-кермековая на солонцах луговых каштановых по понижениям водоразделов и окраинам соленых озер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Сарабинский сельский округ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Дерновиннозлаково-разнотравные, иногда закустаренные пастбища на темно- каштановых почвах по плоским и слабоволнистым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Ковыльно-типчаково-полынная c разнотравьем на темно-каштановых маломощных почвах по плоским и слабоволнистым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Типчаково-ковыльно-полынная на темно-каштановых маломощных солонцеватых почвах по плоским, волнистым и пологонаклонным равнинам.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 разнотравная на темно-каштановых маломощных солонцеватых почвах по плоским, волнистым и пологонаклоннымравнинам.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Житняково- разнотравно-полынная на темно-каштановых маломощных почвах с солонцами каштановыми средними до 10% по плоским и волнистым равнинам.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 ые 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Полынно-ксерофитнозлаково-житняковая на темно-каштановых маломощных солонцеватых почвах с солонцами каштановыми средними и мелкими до 20% по плоским и слабоволнистым 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Ксерофитнозлаково-полынно-разнотравная с ксерофитными злаками на темно-каштановых маломощных солонцеватых почвах с солонцами каштановыми до 20% по волнистым и пологонаклоннымравнинам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Дерновиннозлаково-разнотравно-полынные, иногда закустаренные пастбища на темно-каштановых неполноразвитых и малоразвитых почвах по склонам и вершинам сопок.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Овсецово-ковыльно-полыннная с кустарниками на темно-каштановых неполноразвитых почвах по склонам сопок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Тырсово-овсецово-типчаково-полынная с кустарниками на темно-каштановых малоразвитых почвах по вершинам сопок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Дерновиннозлаково-полынно-разнотравные и полынные пастбища на солонцах каштановых по водораздельным равнинам с небольшими плоскими понижениями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Типчаково-тырсово-полынная с кермеком на солонцах каштановых глубоких по увалистым и слабонаклоннымравнинам с плоскими понижениями.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Типчаково-полынно-разнотравная на солонцах каштановых средних по увалистым и слабонаклонным равнинам с плоскими понижениями.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иногда закустаренные пастбища и сенокосы на луговато-каштановых, лугово-каштановых, луговых каштановых, лугово-болотных каштановых почвах по низинам и приозерным понижениям.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Ксерофитнозлаково-разнотравная на луговато-каштановых почвах по низинам и вытянутым ложбинам.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Злаково-разнотравная с полынями на лугово-каштановых почвах по ложбинам и приозерным понижениям.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Злаковые, злаково-разнотравные и злаково-осоковые пастбища на луговых каштановых почвах по западинамиберегам рек и озер.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Злаковая с разнотравьем на луговых каштановых почвах по берегам рек и озер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Злаковые, злаково-полынные, полынные, солянковые пастбища и сенокосы на солонцах лугово-каштановых, солонцах луговых каштановых по понижениям водоразделов и окраинам соленых озер.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Острецово-бескильницево- полынная с кермеком на солонцах лугово-каштановых по понижениям водоразделов и окраинам соленых озер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Волоснецово-бескильницево- полынный на солонцах луговых каштановых по приозерным понижениям и окраинам соленых озер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Полынные, полынно-солянковые, сочносолянковые, однолетнесолянковые пастбища на солончаках типичных и луговых по понижениям водоразделов и окраинам соленых озер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Солянковая на солончаках типичных по понижениям водоразделов и окраинам соленых озер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Грубостебельнозлаковые и осоковые иногда с кустарниками пастбища на лугово-болотных каштановых почвах по озерным котловинам и приозерным понижениям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Осоково-тростниковая на лугово-болотных каштановых почвах по озерным котловинам и приозерным понижениям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Рекомендуемыемероприятияпоулучшению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 пастбища для всех видов скота. Необходимумеренныйвыпас.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Необходимумеренныйвыпас.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Необходимо перезалужение с посевом многолетних трав.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овец и коз.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Летне-осенние косимые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-осенние пастбища для овец и 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Весенне-раннелетние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Местами косимые. Необходимо регулировать выпас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Необходиморегулироватьвыпасскота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Необходимумеренныйвыпас.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Необходимо перезалужение с посевом многолетних трав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овец и коз.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Летне-осенние косимые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Летне-осенние косимые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Весенне-раннелетние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 для овец и коз.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Веснне-раннелетние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видов скота. Необходимо регулировать выпас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Необходимо регулировать выпас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 умеренный выпас.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Необходимо перезалужение с посевом многолетних трав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овец и коз.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местами косимые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овец и 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овец и 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Необходимо регулировать выпас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Необходимо регулировать выпас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 пастбища для всех видов скота. Необходим умеренный выпас.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 умеренный выпас.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 умеренный выпас.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Необходимо перезалужение с посевом многолетних трав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овец и коз.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овец и коз.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Летне-осенние местами косимые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овец и 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Весенне-раннелетние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 для овец и коз.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Местами косимые. Необходимо регулировать выпас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Необходиморегулироватьвыпасскота.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 пастбища для всех видов скота. Необходимумеренныйвыпас.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Необходимумеренныйвыпас.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Необходимумеренныйвыпас.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Необходимо перезалужение с посевом многолетних трав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Весеннераннелетне-осенние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овец и 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Летне-осенние косимые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Летне-осенние косимые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овец и 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Весенне-раннелетние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 частично рекомендуется как летне-осенние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Необходимо провести подсев многолетних трав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Необходимо провести перезалужение с подсевом многолетних трав. Идетосстановлениеестественнойрастительности. Рекомендуетсяперевести в естественныепастбища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овец и коз.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овец и коз.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Летне-осенние косимые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Летне-осенние косимые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Весенне-раннелетние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 для овец и 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Летне-осенние косимые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Необходиморегулироватьвыпасскота.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Необходиморегулироватьвыпасскота.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 пастбища для всех видов скота. Необходимумеренныйвыпас.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Необходимумеренныйвыпас.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Необходимо перезалужение с посевом многолетних трав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овец и коз.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местами косимые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овец и 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Весенне-раннелетние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 для овец и коз.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Местами косимые. Необходимо регулировать выпас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Необходиморегулироватьвыпасскота.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 пастбища для всех видов скота. Необходимумеренныйвыпас.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Необходимумеренныйвыпас.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Необходимо перезалужение с посевом многолетних трав.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овец и коз.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-осенние пастбища для овец и 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Весенне-раннелетние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Необходимо провести перезалужение с подсевом многолетних трав. Идетосстановлениеестественнойрастительности. Рекомендуетсяперевести в естественныепастбища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овец и коз.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Летне-осенние косимые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Летне-осенние косимые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Весенне-раннелетние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 для овец и 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Летне-осенние косимые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26617,4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косимые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 для овец и 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Летне-осенние косимые пастбища для всех видов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Объектыпастбищнойи 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тысячквадратныхметр 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Численность поголовья сельскохозяйственных животных из базы данных идентификации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БДИСЖ-1 Периодичность: один раз в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31 мар 01 января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ветеринарные организации, созданные местными исполнительными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 до 1 апреля (включительно) после отчетного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Кодадминист ративно-территориаль ныхобъектов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Кодадминистрати вно-территориальныхо бъектов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Крупногорог атогоскота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Мелкогорога тогоскота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Арашалынскийрайон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п.Аршалы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а.о. ЖибекЖолы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113433000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ЖибекЖолы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113433300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- 41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113433400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- 102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Елток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Елток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113441500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Койгельды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- 42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Арнасай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Арнасай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113442100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Бабатай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с.Турген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113447100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с.Турген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113447200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с.Кр.оз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113447300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с.Родники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с.Берсуат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113437100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с.Берсуат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с.Байдала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с.о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113449300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c.Ольгинка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113449200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с.Николаевка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113449100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с.Михайловка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Акбкулакский с/о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Акбкулакский с/о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113431180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с.Актасты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Ижевский с/о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с.Ижевск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Анарский с/о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ст.Анар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113435500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с.Донецкое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Булаксайский с.о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с.Булаксай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с.Акжар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113451700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с.Костомар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Сарыобинский с.о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с.Сарыоба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с.о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с.Константиновка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с.Белоярка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ст.Шортанды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 ру администрати вно-территориаль 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 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Крупногорогатогоскота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Мелкогорогатогоскота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 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 няка, (баран чиков, козли 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 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 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 блю 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ло дн як 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Арашалынски йрайон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п.Аршалы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Акбкулакский с.о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Акбкулакски й с.о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С.Актасты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ЖибекЖолы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ЖибекЖолы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С.Жалтыркол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- 41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- 102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Анарский с.о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Ст.Анар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с.Анарколь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 Берсуат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с.Берсуат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с.Байдала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 Елток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Елток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Койгельды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- 42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с.оАрнасай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Арнасай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Бабатай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Ижевский с.о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Ижевский с.о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С.Шоптиколь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с.оКонстантин овский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с.Константин 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с.Белоярка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ст.Шортанды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а.оТурген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с.Турген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с.Кр.оз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с.Родники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 й с.о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с.Михайловк 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c.Ольгинка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с.Николаевка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 Булаксай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с.Булаксай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с.Акжар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с.Костомар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Сарыобински й с.о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с.Сарыоба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ст.Сары-Оба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 тору администра тивно-территориал 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 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Крупногорогатогоскота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Мелкогорогатогоскота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личногопод 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 йственныхт оваропроиз 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личногопод 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 йственныхт оваропроиз 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личногопод 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 йственныхт оваропроиз 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личногопод 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 йственныхт оваропроиз 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 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п.Апшалы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Арнасай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Булаксай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Жибекжолы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с/о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Сарабинский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Турген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ВЛС – весенне-летний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© 2012. РГП на ПХВ "Институт законодательства и правовой информации Республики Казахстан" Министерства юстиции Республики Казахстан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 доступа пастбище пользователей к водо источникам (озерам, рекам, прудам, копаням, оросительным или обводнительным каналам, трубчатым или шахтным колодцам),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54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54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тавленная согласно норме потребления воды сельских округов Аршалынского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21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21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55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5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7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месторасположения земельных участочков для удовлетворения нужд населения по выпасу сельскохозяйственных животных (из числа возвращенных земельных участков)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28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28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6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6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16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6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3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3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