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2faa7" w14:textId="812fa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Аршалынскому району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Аршалынского районного маслихата Акмолинской области от 14 апреля 2026 года № 52/3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№ 34831), Аршалынский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по Аршалынскому району на 2026-2030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Балташев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Аршалынского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2026 года № 52/3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Аршалынскому району на 2026 -2030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Аршалынскому району на 2026-2030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является нормативным правовым актом, утверждаемым сроком на пять лет.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учитывает: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 сведения о скотомогильниках (биотермических ямах);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 с указанием их владельцев;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на землях лесного фонда и особо охраняемых природных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предоставленные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общественных, отгонных, сезонных, аридных,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(приложение 1);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(приложение 2);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с обозначением рекомендуемых схем пастбищеоборотов (приложение 3);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(приложение 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с обозначением пастбищ, которые могут быть предоставлены в землепользование пастбищепользователям (приложение 5);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 (приложение 6);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Схему размещения поголовья сельскохозяйственных животных на отгонных пастбищах (приложение 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 (приложение 9);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- пастбищепользователей,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Аршалынском районе имеются 12 округов п. Аршалы, п.Жибек Жолы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Аршалынского района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 Площадь земель Аршалынского района 584,8 тыс.гектар. Земли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сельскохозяйственного назначения по району составляет 474,3 тыс.гектар. Земли в земельном фонде запаса 26,0 тыс.гектар.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2026 года в Аршалынском районе насчитывается крупного рогатого скота (КРС) – 13 311 голов, из них маточного поголовья – 6 963 голов, мелкого рогатого скота (МРС) – 20 636 голов, лошадей – 9 013 голова.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Аршалынскому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11,2 гектар на 1 голову; Для МРС – 2,2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13,5 гектар на 1 голову.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на территории Аршалынского района являются сельскохозяйственные формирования. Сельскохозяйственные животные населения населенных пунктов пасутся на землях населенных пунктов и сельскохозяйственных формирований.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Аршалынского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Наименованиесельскихо 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классификатора административно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Итогозе 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хозяйственногон 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 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особоохраняе мыхприродн ыхтерритори 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лесногофон 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ВОЛГОДОНОВСКИЙ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(Елток)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26212,5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36976,9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А.О.АРНАСАЙ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24671,9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БУЛАКСАЙСКИЙ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30379,7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БЕРСУАТСКИЙ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26282,9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 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41297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ЖИБЕК ЖОЛЫ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16680,7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п.Жибекжолы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п.Аршалы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1674,4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23843,3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ТУРГЕН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7765,9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207299,1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38209,6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272838,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Наименованиесельск огоокруга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Наименованиен аселенногопунк 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 ные для удовлетворен ия нужд населения по выпасу сельскохозяй ственных животных личногоподв орья, тысячгектаро 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тысячгектаро 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тысячгектаро 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тысячгектаро 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 ые, тысячгек 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п.Аршалы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а.Акбулак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с.Актасты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2949,000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2949,000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с.Донецкое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Берсуатский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с.Байдала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с.Шортанды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с.Белоярка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с.Константинов 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с.Красноеозеро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с.Родники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5971,000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5971,000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Жибек жолы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Елток(Волгодоновс кий)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С.Елток(с.Волг одоновка)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с.Койгельды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с.Арнасай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с.Бабатай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Булаксайский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с.Булаксай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с.Костомар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Сарабинский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Сарыоба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ст.Сарыоба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с.Ижевское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ст.Шоптиколь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с.Николаевка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с.Ольгинка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38209,600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11968,7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Наименованиесобственнико в, землепользователей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Кадастровыйномерзе мельногоучастка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Площадьпастбищ, тысячгектаров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Абдыкулова Б.С.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Д.К.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Д.К.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Д.К.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Ж.О.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Ж.О.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М.В.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М.В.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Агубаева Н.Е.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Анарбаева А.Т.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Анарбаева А.Т.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Анарбаева А.Т.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Бекмуханова М.К.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Бекмуханова М.К.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Бигалинов С.С.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Т.Д.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Дюсекеев Ю.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Әбікен 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Жусубалина Г.М.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У.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01-005-045-2046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Ж.Ж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Ж.Ж.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 А.Ж.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А.З.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А.З.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Л.А.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Л.А.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Л.А.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Л.А.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 А.С.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Имантаева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У.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01-005-010-320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Р.Е.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Конопкин В.В.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Стакаев В.Б.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С.О.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Г.А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К.Ж.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Агаев Ш.Ю.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Алькеев Ж.А.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Алькеев Ж.А.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Бактыбаева Ж.М.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Бультрукова З.А.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Бультрукова З.А.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Вознюк Т.А.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 В.А.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Джамартов Ж.Х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К.Б.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К.Б.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К.Б.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Ш.С.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В.А.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Р.Б.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"Гутяр"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Ратушняк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Шалабекова Р.С. участок №2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01-005-012-050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Шалабекова Р.С. участок №3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Шалабекова Р.С. участок №4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Шалабекова Р.С. участок №1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01-005-012-524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Шалтакбаев С.Ж.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Штеер Р.Б.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Яшник.Н.В.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А.М.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Сивохин В.С.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Сыдыкжанов Э.А.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Сыдыкжанов Э.А.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Сыдыкжанов Э.А.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Тюлебекова С.Ф.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Яшник Н.В.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Акшинеев Ж.Т.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Акшинеев Ж.Т.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Акшинеев Ж.Т.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01-005-021-3869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А.Т.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Г. А.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Болисбеков Б.Б.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Бультрукова З.А.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01-005-021-768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 П.В.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01-005-021-1892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 А.В.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Галкина С.К.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Г,М.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01-005-021-546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01-005-019-1097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Елеушева Р.С.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Жамалбекова Л.С.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О.К.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Кабельдинов Б.А.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Кабельдинов Б.А.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Карибаева Н.Т.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А.Т.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01-005-021-504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Қожамберді 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Магазова З.Ш.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С.С.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Мештаев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Осадчий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Осадчий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Осадчий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01-005-021-792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Осадчий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01-005-021-794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01-005-021-1893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Рудных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Рудных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Рудных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Рымбаева А.Б.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Г.С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К.С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В.А.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Саябаев Е.К.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Саябаев Е.К. (час.соб.)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Т.Т.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01-005-019-1732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Темченко Д.В.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Удербаева А.П.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Фогельзан.А.А.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Шабакбаева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Березюк Е.И.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Биджиев В.М.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Давыденко Н.Г.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Зальзелер А.В.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01-005-022-630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01-005-022-631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Е.Н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А.Н.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Накохова Э.М. участок №1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Санаров Н.Г.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В.М.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В.М.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М.И.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А.И.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А.И.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А.И.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Л.В.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Д.Д.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Бабошин Е.В.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М.А.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Балташев К.У.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Балташев К.У.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Богатырева Т.Ф.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Боцман С.В.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Гайдаров А.В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Гельдт В.Д.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Гельдт Т.В.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 В.В.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Гребельник А.Г.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Ерофеев С.В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Ерофеев С.В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Есенгартов Б.Х.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Есенгартов К.К.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Есенгартов Т.Н.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В.И.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В.И.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В.И.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Коляда Е.А.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М.П.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Кузьмичев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Кузьмичев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Кулдибаев Б.Ж.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Кунц И.А.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Литау Н.Ю.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Лисицкий Н.Д.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Малейченко А.Н.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Малейченко А.Н.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Малейченко А.Н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Малейченко А.Н.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Малейченко А.Н.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Б.В.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Н.Н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В.Х.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Палагута И.И.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Полубоярцева Н.Н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01-005-025-734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С.Ф.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Райфшнайдер А.В.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Рафиков Р.М.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Середкин В.Я.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В.Н.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В.Н.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Семененко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Сухаруков В.А.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Сухаруков В.А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Ю.Н.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Ю.Н.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Чегодаев А.В.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Чепель Т.А.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Чепель Т.А.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 К.А.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 М.А.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Шидербекова Р.Д.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Абраев С.С участок №1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Бакулин И.Д.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Балташев К.У.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Биджиев В.М.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Кайырбаев К.Н.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01-005-030-482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Рашидова К.С.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Рашидова К.С.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А.З.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С.А.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Фрешер Е.В.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К.С.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И.С.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 Р.Б.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Байкуниров К.Д.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Вибе Я.Я. участок №2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Говядов А.К.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Еркетаев М.Д.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Ю.Г.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С.К.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С.К.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Ю.В.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Лепехина В.М.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П.Е.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П.Е.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Н.А.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Н.А.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Сураев В.В.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Сураев В.В.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Сураев В.В.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Такежанов Б.К.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Такежанов Б.К.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М.Т.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М.Т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С.О.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Бахитова Н.Ж.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Белавина С.И.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Белавина С.И.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Болтобаев А.Т.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З.А.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01-005-060-056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Х.А.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Б.О.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Б.О.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Жакеев Т.Т.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Б.И.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Кизятова Н.А.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Кожаханов Д.К.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Корикбеков Д.Б.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О.Г.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"ӨнімАгро"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Меирбеков Р.А.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Г.С.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М.Х.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М.Х.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М.Х.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Оралканов Т.О.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Б.К.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Садауов С.С.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С.Х.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С.Х.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Турлубеков Е.Б.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Н.Д.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Андрух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Довгуля В.С.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Егорова Н.М. (ч)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М.Т.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Сычугов О.П.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А.В. (ч)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"Булаксай"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"Булаксай"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"Булаксай"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"Булаксай"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"Булаксай"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Сары-су участок №1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 ГРУПП ЛТД"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 ГРУПП ЛТД"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 ГРУПП ЛТД"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"РАСУЛ ЭКО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"Алихан-2018",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"Алихан-2018"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"Алмажай"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"Алмажай"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"Алмажай"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"Алмажай"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"Сары-обаАстык"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"Сары-обаАстык"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"Жануя 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"Жануя 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"Достык Нан-2017"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"Дарья-2017"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01-005-011-044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"Волгодоновское"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"Волгодоновское"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"Волгодоновское"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"Койгельды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"Койгельды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"Бау-Азат" спец фонд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"Бау-Азат"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"BNB-Agro"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"Садовый центр Жасыл- Жер"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01-005-013-165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"Аршалы - агроөнімдері"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"Аршалы - агроөнімдері"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"Аршалы - агроөнімдері"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"Кайсар"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"Кайсар"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"Кайсар"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"Кайсар"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"Кайсар"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"Кайсар"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"TBK Damu" участок №1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01-005-015-030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"ADAMAS TRADE"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"АстанаҚұрылысҚұжат"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"AiZet Farms"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01-005-021-606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01-005-021-2306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"АршалыЗаготПром"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01-005-021-3941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"АршалыЗаготПром"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01-005-021-3942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"Жибек жолы"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01-005-021-509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"Жибек жолы"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01-005-021-510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"Жалтырколь Траст"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01-005-021-3874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"Племхозяйство 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"Племхозяйство 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01-005-021-1760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"ТомириСА-НС"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01-005-021-442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"ТомириСА-НС"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01-005-021-512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"ТПЭП"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01-005-021-766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"АгроСервис-Каркаралы"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"АгроСервис-Каркаралы"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 Николаевское"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 Николаевское"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 Николаевское"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 Николаевское"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"Племхозяйство 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"Племхозяйство 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"ПлемхозяйствоАршалы"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"Племхозяйство 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"Ольгинское"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"Михайловка"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"ИнженерСтройКласс"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"ИнженерСтройКласс"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"ИнженерСтройКласс"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"УАК"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"Сартай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"Сартай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01-005-022-729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"Сартай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"Сартай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"Ишимское и 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"Ишимское и 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"Ишимское и 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"tabys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 -2019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01-005-028-192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 участок №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"Белоярка-2019" участок № 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Белоярка - 2019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"Богатырев"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Енбек-1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Енбек-1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"Колос- В.Р."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"Колос- В.Р."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"Племхозяйство 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Агросоюз"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"ПКФ Агросоюз"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01-005-029-065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"Семененко"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"Татарин"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01-005-027-167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"АгроПрестиж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"АгроПрестиж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"АгроПрестиж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01-005-027-208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01-005-030-469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"Акнур-2030"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01-005-030-469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ТОО"АгрофирмаПоиск"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01-005-031-075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"Адиль-агро"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"Сартай-Агро"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"Акбулак-Агро"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"Акбулак-Агро"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"Акбулак-Агро"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"Акбулак-Агро"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"Актасты Агро" Берсуатский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01-005-034-362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"Алиаршалы"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"ТНС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"ТНС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"Жанабереке"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"Жанабереке"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"Жанабереке"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"Жанабереке"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"Жанабереке"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"Arlen LTD"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01-005-035-127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"Самалик"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"Самалик"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"АктастыАгро"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"АктастыАгро"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"Актасты-Агро"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"Renaissance company"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Старт-2017"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Старт-2017"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"Аргымак" СарсекеевЕрнурСагатович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01-005-009-087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01-005-018-023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01-005-018-027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01-005-018-030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"Азаров В.В" Азаров В.В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"Аргымак" Сарсекеев Е.С. участок №2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"Аргымак" Сарсекеев Е.С участок №1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 участок №1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 участок №2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01-005-033-107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простоеТоварищество "Колос"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"Колос-2"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01-005-038-060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"АБД Астана"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01-005-013-054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"Аргымак" Сарсекеев Е.С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01-005-051-154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01-005-056-985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01-005-056-986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01-005-056-987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01-005-063-352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"Ижевский"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01-005-063-386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Ақмолаоблысыбілімбасқарм асының "Аршалыауданы, Аршалыкенті, №4 агротехникалықколледжі" КММ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01-005-005-643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РГП на ПХВ "Жасыл Аймак" Комитета лесного хозяйства и животного мира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Министерства экологии, геологии и природных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ресурсов РК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01-005-024-084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Наименованиесельско гоокруга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 ора администрат ивно-территориаль ных объектов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 енаселенного пункта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 ых пастбищ,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 дь отгонн ых пастби щ, тысяч гектаро 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Крупныйрог атыйскот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Мелкийрогат ыйскот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Арашалынскийрайон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п.Аршалы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а.о. ЖибекЖолы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Елток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Елток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Койгельды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Арнасай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Арнасай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Бабатай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с.Турген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с.Турген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с.Кр.оз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с.Родники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с.Берсуат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с.Байдала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c.Ольгинка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с.Николаевка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21907,2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Акбкулакский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Акбкулакски 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с.Актасты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с.Ижевск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с.Донецкое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Булаксайс.о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с.Булаксай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с.Костомар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4132,8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с.Сарыоба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с.Сарыоба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6430,6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с.о.Константиновка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с.Константин овка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с.Белоярка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ст.Шортанды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317025,4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11968,7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Земельные участки для удволетворения нужд населения по выпасу сельскохозяйственных животных (из числа возвращенных)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округа/села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земельных участков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п.Аршалы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а.о. ЖибекЖолы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Елток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1867,7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Арнасай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с.Турген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с.Берсуат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4058,5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Акбкулакский с/о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с.о.Константиновка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1017,7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Дополнительнопредоставляемыепастбища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19 900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 фикаци и природ ных кормов 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Названиепрочихугодий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 тучасти я в контуре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, тысячгек таров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 нноеиспо льзовани 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 ость, центнеро в на гектар (год обследов 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пастбищныхкормовпосезонам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 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закустаренные пастбища на темно-каштановых почвах по плоским и волнистым равнинам.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разнотравная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кустарниками на темно-каштановых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маломощных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плоским 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Типчаково-тырсово-полынная на темно-каштановых маломощных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 разнотравно-злаковая на темно-каштановых маломощных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Сорноразнотравно-полынно-житняковая на темно-каштановых маломощных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Ксерофитнозлаково-разнотравно-полынная с житняком на темно- каштановых маломощных почвах с солонцами каштановыми до 30%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Овсецово-тырсово-типчаково-полынная с кустарником на темно-каштановых неполноразвитых почвах по склонам и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с кустарником на темно-каштановых малоразвитых почвах по склонам и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иногда закустаренные пастбища на солонцах каштановых по водораздельным равнинам с небольшими плоскими понижениями.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солонцах каштановых средних по водораздельным равнинам с небольшими плоскими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Полынно-типчаково-кермековая с солянками на солонцах каштановых мелкихпо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Злаково-разнотравные, иногда закустаренные пастбища на луговато-каштановых, лугово-каштановых и луговых каштановых почвах по неглубоким западинам на водоразделах и окраинам крупных западин,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Ксерофитнолаково-разнотравная с полвнями на луговато-каштановых почвах по неглубоким ложбинам, и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Злаково-разнотравно-полынный с кустарником на лугово-каштановых почвах по ложбинам,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каштановых почвах по западинамитеррасам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Злаково-осоковая с разнотравьем на луговых каштановых почвах по берегам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 пастбища на солонцахлугово-каштановых и солонцах луговых каштановых почвах по понижениям водоразделов иокраинам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Полынно-острецово-бескильницевая на солонцахлугово- каштановых почвах по понижениям водоразделовиокраинам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Бескильницево-полынный с волоснецом на солонцах луговых каштановых по понижениям водоразделов и 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 ыепастби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Жибек-Жолы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закустаренные пастбища на темно-каштановых почвах по плоским и волнистым равнинам.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 разнотравная с полынями на темно- каштановых среднемощных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Ковыльно-типчаково-полыннаяна темно-каштановых маломощных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Типчаково-тырсово-полынная на темно-каштановых маломощных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 разнотравно-полынная на темно-каштановых маломощных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Сорноразнотравно-полынно-житняковый на темно-каштановых маломощных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Ксерофитнозлаково-разнотравно-полынная с житняком на темно- каштановых маломощных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Овсецово-тырсово-типчаково-полынная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темно-каштановых неполноразвитых почвах по склонам и вершинам сопок.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иногда закустаренные пастбища на солонцах каштановых по водораздельным равнинам с небольшими плоскими понижениями.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солонцах каштановых средних по водораздельным равнинам с небольшими плоскими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Полынно-типчаково-кермековая на солонцах каштановых мелкихпо водораздельным равнинам с небольшими плоскими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Злаково-разнотравные, иногда закустаренные пастбища на луговато-каштановых, лугово-каштановых и луговых каштановых почвах по неглубоким западинам на водоразделах и окраинам крупных западин, по берегам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Ксерофитнозлаково-разнотравно-полынная на луговато-каштановых почвах по неглубоким ложбинам, и блюдцеобразным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полынями на лугово-каштановых почвах по неглубоким ложбинам и блюдцеобразным понижениям.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каштановых почвах по западинамитеррасам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Злаковая с разнотравьем и кустарниками на луговых каштановых почвах по западинам, берегам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 пастбища на солонцахлугово-каштановых и солонцах луговых каштановых почвах по понижениям водоразделов иокраинам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Острецово-полынно-бескильницевая с лебедой на солонцахлугово-каштановых почвах по понижениям водоразделов иокраинам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Бескильницево-волоснецово- полынный на солонцах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луговых каштановых по понижениям водоразделов и 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Полынные, полынно-солянковые, сочносолянковые пастбища на солончаках типичных и солончаках луговых по понижениям водоразделов, и окраины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Солянковая на солончаках типичныхпопонижения м водоразделов и 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Грубостебельнозлаковые и осоковые иногда с кустарником пастбища на лугово-болотных почвах по берегам рек и озер и озеровидным депрессиям.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Злаково-осоковая с ивой на лугово-болотных почвах по озерным котловинам, понижениям водоразделов,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закустаренные пастбища на темно-каштановых почвах по плоским и волнистым равнинам.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 разнотравная на темно-каштановых среднемощных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 разнотравная на темно-каштановых маломощных почвах Степная зона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 полынная на темно- каштановых маломощных почвах по слабоволнистымравнинам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 разнотравно-полыннаяна темно-каштановых маломощных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Улучшенныепастбища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Сорноразнотравно- полынный с житнякомна темно-каштановыхмаломощных почвах ссолонцамикаштановымисредними 20-30% поплоским и волнистымравнинам.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 разнотравно-житняковая на темно-каштановых маломощных солонцеватых почвах с солонцамикаштановымисредними 20-30% поплоским и волнистымравнинам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Овсецово-ковыльно-полынная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 полынная с кустарниками на темно-каштановых малоразвитых почвахпо склонам и вершинам сопок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иногда закустаренные пастбища на солонцах каштановых по водораздельным равнинам и приозерным понижениям.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разнотравная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средних по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водораздельным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Полынно-типчаково-кермековая 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солянками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мелкихпо приозерным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Злаково-разнотравные, иногда закустаренные пастбища на луговато-каштановых, лугово-каштановых и луговых каштановых почвах по блюдцеобразным западинам и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 разнотравная на луговато-каштановых почвах поблюдцеобразным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на лугово-каштановых почвах по ложбинам и берегам реки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каштановых почвах по западинамиберегам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Злаковая с разнотравьем на луговых каштановых почвах по западинам и берегам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 пастбища на солонцахлугово-каштановых и солонцах луговых каштановых почвах по понижениям водоразделов иокраинам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Острецово-полынно-кермековая с бескильницей на солонцахлугово-каштановых почвах по понижениям водоразделов иокраинам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Бескильницево-полынный с разнотравьем на солонцах луговых каштановых по понижениям водоразделов и 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Полынные, полынно-солянковые, сочносолянковые пастбища на солончаках типичных каштановых по 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Солянковая на солончаках типичных по 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Грубостебельнозлаковые и осоковые иногда с кустарником пастбища на лугово-болотных почвах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Тростниково-осоковая на лугово-болотных почвах по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Берсуатский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закустаренные пастбища на темно-каштановых почвах по плоским и волнистым равнинам.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 разнотравная на темно-каштановых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и темно-каштановых карбонатных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Ковыльно-типчаково-разнотравная с полынямина темно-каштановых маломощных и темно-каштановых карбонатных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на темно-каштановых маломощных и темно-каштановых карбонатных почвах по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Типчаково-ковыльно-полынная с кустарниками на темно-каштановых маломощных и темно-каштановых карбонатных почвах по слабонаклонным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темно- каштановых маломощных и темно-каштановых карбонатно-солонцеватых почвах по слабоволнистым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 разнотравно-полынная на темно-каштановых маломощных и темно-каштановых карбонатных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Сорноразнотравно-полынно-житняковый с ксерофитными злаками на темно-каштановых маломощных и темно-каштановыхкарбонатных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Ксерофитнозлаково-полынно-разнотравная с житняком на темно-каштановых маломощных почвах с солонцами каштановыми средними 20-30%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Ковыльно-овсецово-полынная с кустарником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Овсецово-тырсово-типчаково-полынная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Тырсово-типчаково-полынно-карагановая на темно-каштановых малоразвитых почвах по вершинам и склонам мелкосопочника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Типчаково-караганово-полынная на темно-каштановых малоразвитых почвах по вершинам и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иногда закустаренные пастбища на солонцах каштановых по водораздельным равнинам и приозерным понижениям.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Типчаково-тырсово-полынная на солонцах каштановых глубоких по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солонцах каштановых средних по 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Полынно-типчаково-разнотравная на солонцах каштановых мелких по приозерным понижениям имежсопочным долинам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Полынно-ломкоколосниково-солянковая на солонцах каштановых мелких и корковых по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Злаково-разнотравные, иногда закустаренные пастбища на луговато-каштановых, лугово-каштановых и луговых каштановых почвах по блюдцеобразным западинам и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Ксерофитнозлаково-разнотравная на луговато-каштановых почвах по неглубогим блюдцеобразным понижениям и ложбинкам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кустарником на лугово-каштановых почвах по ложбинам и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Злаково-кустарниково-разнотравная на лугово-каштановых почвах по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каштановых почвах по западинамиберегам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Злаковая с разнотравьем на луговых почвах по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 пастбища на солонцахлугово-каштановых и солонцах луговых каштановых почвах по понижениям водоразделов иокраинам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Полынно-острецово-кермековая с бескильницей на солонцах лугово-каштановых почвах по засоленным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Волоснецово-полынно-бескильницевая на солонцах луговых по засоленным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Полынные, полынно-солянковые, сочносолянковые пастбища на солончаках типичных каштановых по 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Солянковая на солончаках типичных по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Грубостебельнозлаковые и осоковые иногда с кустарником пастбища на лугово-болотных почвах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Тростниково-осоковая на лугово-болотных почвах по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Елтоқ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закустарные пастбища на тнмно-каштановых средне и маломощных почвах по ранним и небольшим возвышениям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C-2a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Ксерофильнозлоково-разнотравно-полынная на темно-каштановых средне и маломощных почвах по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Бывшие улучшенные пастбища на темно-каштановых маломощных почвах и солнцах каштановых по равнинам и небольшим возвышениям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Дерновиннозлаково-полынно-кустарниковые пастбища на темно-каштановых мало и неполноразвитых почвах по вершинам и склонам холмов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Овсецово-трысово-полынная с караганой на темно-каштановых неполноразвитых почвах ро небольшим сопкам и холмам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 кустарноково-ковыльня сразнотравьем на темно-каштановых почвах по вершинам холмов и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Дерновиннозлаково-полынная с разнотравьем полынно-солянковые пастбища на солнацх каштановых по равнинам и небольшим возвышениям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Ксерофильнозлаково-полынная с разнотравьем на солнцах каштановых глубоких и средних по равнинам и небольшим возвышениям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Полынно-типчаковая с разнотравьем и солянками на солнцах каштановых мелких и корковых по равнинам и небольшим возвышениям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и грубостебнльнозлаковые пастбища и сенокосы на луговых и лугово-каштановых почвах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полынями и кустарниками на лугово-каштановых почвах по низинам и западинам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 -полынная с кермеком и солянками на солнцах луговых и лугово-каштановых по низинам и западинам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Арнасай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пастбища на темно-каштановых маломощных и карбонатных почвах по равнине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Разноковыльно-типчаково- разнотравная на темно-каштановых карбонатных почвах по равнине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Ковыльно-типчаково-полынная с грудницей на темно-каштановых карбонатных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Житняковая на темно-каштановых карбонатных почвах в сочетании с лугово-каштановыми карбонатными почвами и солонцами каштановыми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иногда закустарные пастбища на лугово-каштановых почвах по понижениям и западинам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иногда с кустарником на лугово-каштановых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кустарником на лугово-каштановых почвах по ложбинам стока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Типчаково-злаково-полынная иногда с кустарником на лугово-каштановых солонцеватых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кустарником на луговых намытых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Грубостебельно-злаковые и осоковые иногда с кустарниками пастюища на лугово-болотных почвах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Злаково-осоковая на лугово-болотных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Высокополынно-злаково-разнотраная с кустарником на луговых намытых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закустарные пастбища на темно-каштановых почвах по вершинам и склонам сопок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Тырсово-типчаково-разнотравная на темно- каштановых малоразвитых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Тырсово-типчаково-разнотравная со спиреей на темно-каштановых малоразвитых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Тырсово-злаково-полынная иногда закустарнная на темно-каштановых малоразвитых и неполноразвитых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на темно-каштановых малоразвитых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с кустарником на темно-каштановых малоразвитых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Злаково-полынные пастбища на солонцах каштановых мелких и средних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Типчаково-полынная на солонцах лугово-каштановых средних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Полынно-типчаковая на солонцах каштановых мелких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Полынно-солянковая на выходах третичных глин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Злаково-разнотравный иногда с кустарниками пастбища на лугово-каштановых почвах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Злаково-разнотравно-полынная на лугово-каштановых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кустарником на лугово-каштановых почвах по мелкосопочным ложбинам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пастбища на темно-каштановых маломощных и карбонатных почвах по павнине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Ковыльно-типчаково-разнотравные пастбища на темно-каштановых маломощных и карбонатных почвах по равнине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 разнотравные пастбища на темно-каштановых маломощных икарбонатных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 разнотравно-полынные пастбища на темно-каштановых маломощных карбонатных пачвах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Улучшенные орошаемые пастбища на темно-каштановых почвах по равнине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Улучшенные житняковые пастбища на темно-каштановых почвах и солонцах каштановых по равнине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Бывшие улучшенные старовозрастныежитня ковые пастбища на темно-каштановых маломощных почвах и солонцах 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Дерновинно-полынные с разнотравьем пастбища на солонцах каштановых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Типчаково-полынная с разнотравьем на солонцах каштановых по равнине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иногда закустарные пастбища на лугово-каштановых почвах по понижениям и западинам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иногда с кустарником на лугово-каштановых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Злаковов-разнотравная и злаково-осоковые иногда с кустарниками пастбища на луговых каштановых почвах по западинам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иногда с осокой и кустарниками на луговых почвах по западинам и ложбинам стока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Злаково-полынные пастбища на солонцах лугово-каштановых по понижениям водоразделов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Злаково-полынная на солонцах лугово-каштановых по понижениям водоразделов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Сочносолянковые пастбища на солончаках луговых по окраине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Сочносолянковые пастбища на солончаках луговых по переферии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Грубостебельно-злаковые и осоковые иногда с кустарником на лугово-болотных почвах озеровидных западин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Грубостебельно- злаковая и осоковая иногда закустарная на лугово-болотных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закустарные пастбища на темно-каштановых смытых, неполноразвитых и малоразвитых почвах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Овсецово-злаково-полынная с кустарником на темно-каштановых неполноразвитых почвах по склонам и выравненным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Ковыльно-злаково-разнотравная с кустарником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Типчаково-злаково-полынная с кустарником на темно-каштановых малоразвитых почвах по вершинам и крутым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закустаренные пастбища на черноземах южных и темно-каштановых почвах по плоским и волнистым равнинам.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 разнотравно-полынная на черноземах южных среднемощных и черноземах южных и карбонатных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Ковыльно-типчаково-полынная с разнотравьем на черноземах южных маломощных и темно-каштановых маломощных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на черноземах южных маломощных и темно-каштановых маломощных солонцеватых почвах по 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Типчаково-ковыльно-полынная на черноземах южных маломощных солонцеватых и темно-каштановых маломощных солонцеватых почвах по 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Типчаково-полынная на черноземах южных маломощных солонцеватых и темно-каштановых маломощных солонцеватых почвах по плоским, 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 разнотравно-полынная на черноземах южных маломощных и темно-каштановых маломощных почвах по плоским, волнистым и пологонаклонным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Сорноразнотравно-полынно-житняковая на черноземах южных маломощных и темно-каштановых маломощных почвах с солонцами каштановыми средними по плоским, волнистым и пологонаклонным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Ксерофитнозлаково-полынно-разнотравная с житняком на черноземах южных маломощных и темно-каштановых маломощных почвах по плоским, 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закустаренные пастбища на черноземах южных и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Ковыльно-овсецово-разнотравная с кустарниками на черноземах южных и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Овсецово-ковыльно-типчаково-полынная с кустарниками на черноземах южных и темно-каштановых неполноразвитыхпочва 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Тырсово-овсецово- полынный на черноземах южных и темно-каштановых неполноразвитых почвах по склонам и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Тырсово-типчаково-полынно-карагановая на черноземах южных темно-каштановых малоразвитых почвах по склонам и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Типчаково-тырсово-полынно-карагановая на черноземах южных и темно-каштановых малоразвитых почвах по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иногда закустаренные пастбища на солонцах черноземных и солонцах каштановых по межсопочным равнинам, водораздельным равнинам и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Типчаково-тырсово-полынная на солонцах черноземных и солонцах каштановых глубоких по межсопочным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Типчаково-полынно-грудницевая с кермеком на солонцах черноземных и солонцах каштановых средних по межсопочным понижениям и водораздельным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Полынно-типчаково-кермековая с солянками на солонцах черноземных и солонцах каштановых мелкихпо водораздельным равнинам и межсопочным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Злаково-разнотравные, иногда закустаренные пастбища на луговато-черноземных, луговато-каштановых, лугово-черноземных, лугово-каштановых, и луговых черноземных, лугово-каштановых почвах по неглубоким западинам, ложбинам и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Ксерофитнозлаково-разнотравно-полынная на луговато-черноземных и луговато-каштановых почвах по неглубоким западинам и ложбинам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кустарниками на лугово-черноземных и лугово-каштановых почвах по ложбинам, западинам и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черноземных и луговых каштановых почвах поблюдцеобразным западинамитеррасам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Злаковая с разнотравьем на луговых черноземных и луговых каштановых почвах по берегам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Грубостебельнозлаковые и осоковые иногда с кустарником пастбища на лугово-болотных черноземных и лугово-болотных каштановых почвах, по берегам реки озер и озеровидным депрессиям.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Осоково-тростниковый со злаками на лугово-болотных почвах по берегам рек и озер, и озеровидным депрессиям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Турген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Дерновиннозлаково-разнотравные, иногда закустаренные пастбища на темно-каштановых почвах по плоским и слабоволнистым равнинам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 разнотравная на темно-каштановых среднемощных почвах по плоским и слабоволнистым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Ковыльно-типчаково-полынная на темно-каштановых маломощных почвах по плоским и слабоволнистым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на темно-каштановых маломощных солонцеватых почвах по увалистым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Типчаково-тырсово-полынная на темно-каштановых маломощных солонцеватых почвах по плоским, волнистым и пологонаклонным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Житняково-полынно-разнотравная на темно- каштановых маломощных почвах с солонцами каштановыми средними до 10%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Полынно-сорноразнотравная с житняком на темно- каштановых маломощных солонцеватых почвах с солонцами каштановыми средними и мелкими до 20% по плоским и слабоволнистым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Ксерофитнозлаково-разнотравно-полынная на темно-каштановых маломощных солонцеватых почвах с солонцами каштановыми до 20% по 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Дерновиннозлаково-разнотравно-полынные,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Овсецово-ковыльно-полыннная с кустарниками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с караганой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с караганой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Типчаково-тырсово-полынно-карагановая на темно-каштановых малоразвитых почвах по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пастбища на солонцах каштановых по водораздельным равнинам с небольшими плоскими понижениями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солонцах каштановых средних по увалистым и слабонаклонным равнинам с плоскими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Полынно-типчаково-разнотравная на солонцах каштановых мелких по пониженным равнинам и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Полынно-ломкоколосниково-солянковая с кермеком на солонцах каштановых мелких и корковых по пониженным равнинам и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иногда закустаренные пастбища и сенокосы на луговато-каштановых, лугово-каштановых, луговых каштановых, лугово-болотных каштановых почвах по низинам и приозерным понижениям.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 разнотравная на луговато-каштановых почвах по низинам.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кустарниками на лугово-каштановых почвах по ложбинам и приозерным понижениям.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полынные, солянковые пастбища и сенокосы на солонцах лугово-каштановых, солонцах луговых каштановых по понижениям водоразделов и 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Острецово-бескильницево- полынный на солонцах лугово-каштановых по понижениям водоразделов и 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19,8,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Волоснецово-бескильницево- полынный на солонцах луговых каштановых по приозерным понижениям и 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Полынные, полынно-солянковые, сочносолянковые, однолетнесолянковые пастбища на солончаках типичных и луговых по понижениям водоразделов и окраинам соленых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Солянковая на солончаках типичных по понижениям водоразделов иокраинам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Грубостебельнозлаковые и осоковые иногда с кустарниками пастбища на лугово-болотных каштановых почвах по озерным котловинам и приозерным понижениям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Осоково-тростниковая на лугово-болотных каштановых почвах по озерным котловинам и приозерным понижениям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закустаренные пастбища на темно-каштановых почвах по плоским и волнистым равнинам.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 разнотравная на темно-каштановых среднемощных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Ковыльно-типчаково-разнотравная с полынями на темно-каштановых маломощных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на темно- каштановых маломощных почвах по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на темно-каштановых маломощных почвах по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 разнотравно-полынная на темно-каштановых маломощных и среднемощных почвах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Сорноразнотравно-полынно-житняковая на темно-каштановых маломощных почвах с солонцами каштановыми средними 10-30%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Ксерофитнозлаково-разнотравно-полынная с житняком на темно-каштановых маломощных почвах с солонцами каштановымисредними 20-30%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Овсецово-ковыльно-полынная с кустарником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Тырсово-овсецово-типчаково-полынная с кустарником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Тырсово-типчаково-полынно-карагановая на темно-каштановых малоразвитых почвах по склонам и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иногда закустаренные пастбища на солонцах каштановых по водораздельным равнинам и приозерным понижениям.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солонцах каштановых средних по водораздельным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Полынно-типчаково-кермековая с солянками на солонцах каштановых мелкихпо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Злаково-разнотравные, иногда закустаренные пастбища на луговато-каштановых, лугово-каштановых и луговых каштановых почвах по блюдцеобразным западинам и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на луговато-каштановых и лугово-каштановых почвах по блюдцеобразным понижениям, ложбинам, и берегам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каштановых почвах по западинамиберегам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Злаковая с разнотравьем и кустарниками на луговых каштановых почвах по западинам и берегам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 пастбища на солонцахлугово-каштановых и солонцах луговых каштановых почвах по понижениям водоразделов иокраинам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Острецово-полынно-кермековая с бескильницей на солонцахлугово-каштановых почвах по понижениям водоразделов иокраинам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Бескильницево-полынно-острецовый с кермеком на солонцах луговых каштановых по понижениям водоразделов и 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Полынные, полынно-солянковые, сочносолянковые пастбища на солончаках типичных каштановых по 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Солянковая на солончаках типичных по 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Грубостебельнозлаковые и осоковые иногда с кустарником пастбища на лугово-болотных почвах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Злаково-осоковая на лугово-болотных почвах по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 ется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Булаксайский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иногда закустаренные пастбища на темно-каштановых почвах по плоским и волнистым равнинам.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Ковыльно-разнотравная с полынями на темно-каштановых среднемощных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Ковыльно-типчаково-разнотравная с полынями на темно-каштановых маломощных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на темно-каштановых маломощных почвах по волнистым и пологонаклонным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темно-каштановых маломощных почвах по плоским и волнистымравнинам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Степнаязо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Житняково- разнотравно-полынная на темно-каштановых маломощных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Сорноразнотравно-полынно-житняковая на темно-каштановых маломощных почвах по плоским и 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Ксерофитнозлаково-разнотравно-полынная с житняком на темно- каштановых маломощных почвах с солонцами каштановыми до 20%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Овсецово-ковыльно-полынная с кустарником на темно-каштановыхнеполноразвитых почвах по склонам и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Тырсово-типчаково-полынная с кустарником на темно-каштановых малоразвитых почвах по склонам и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иногда закустаренные пастбища на солонцах каштановых по водораздельным равнинам с небольшими плоскими понижениями.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солонцах каштановых глубоких и средних по водораздельным равнинам с небольшими плоскими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Полынно-типчаково-кермековая с солянками на солонцах каштановых мелкихпо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Злаково-разнотравные, иногда закустаренные пастбища на луговато-каштановых, лугово-каштановых и луговых каштановых почвах по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неглубоким западинам на водоразделах и окраинам крупных западин, по берегам рек и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на луговато-каштановых и лугово-каштановых почвах по неглубоким ложбинам, и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каштановых почвах по западинамитеррасам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Злаковая с разнотравьем на луговых каштановых почвах по берегам рек и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 пастбища на солонцахлугово-каштановых и солонцах луговых каштановых почвах по понижениям водоразделов иокраинам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Острецово-полынно-кермековая на солонцахлугово-каштановых почвах по понижениям водоразделов иокраинам соленых озер.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Бескильницево-полынно-кермековая на солонцах луговых каштановых по понижениям водоразделов и 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Сарабинский сельский округ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Дерновиннозлаково-разнотравные, иногда закустаренные пастбища на темно- каштановых почвах по плоским и слабоволнистым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Ковыльно-типчаково-полынная c разнотравьем на темно-каштановых маломощных почвах по плоским и слабоволнистым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Типчаково-ковыльно-полынная на темно-каштановых маломощных солонцеватых почвах по плоским, волнистым и пологонаклонным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 разнотравная на темно-каштановых маломощных солонцеватых почвах по плоским, волнистым и пологонаклоннымравнинам.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 разнотравно-полынная на темно-каштановых маломощных почвах с солонцами каштановыми средними до 10% по плоским и волнистым равнинам.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 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Полынно-ксерофитнозлаково-житняковая на темно-каштановых маломощных солонцеватых почвах с солонцами каштановыми средними и мелкими до 20% по плоским и слабоволнистым 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Ксерофитнозлаково-полынно-разнотравная с ксерофитными злаками на темно-каштановых маломощных солонцеватых почвах с солонцами каштановыми до 20% по волнистым и пологонаклоннымравнинам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Дерновиннозлаково-разнотравно-полынные, иногда закустаренные пастбища на темно-каштановых неполноразвитых и малоразвитых почвах по склонам и вершинам сопок.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Овсецово-ковыльно-полыннная с кустарниками на темно-каштановых неполноразвитых почвах по склонам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Тырсово-овсецово-типчаково-полынная с кустарниками на темно-каштановых малоразвитых почвах по вершинам сопок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и полынные пастбища на солонцах каштановых по водораздельным равнинам с небольшими плоскими понижениями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Типчаково-тырсово-полынная с кермеком на солонцах каштановых глубоких по увалистым и слабонаклоннымравнинам с плоскими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Типчаково-полынно-разнотравная на солонцах каштановых средних по увалистым и слабонаклонным равнинам с плоскими понижениями.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иногда закустаренные пастбища и сенокосы на луговато-каштановых, лугово-каштановых, луговых каштановых, лугово-болотных каштановых почвах по низинам и приозерным понижениям.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Ксерофитнозлаково-разнотравная на луговато-каштановых почвах по низинам и вытянутым ложбинам.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Злаково-разнотравная с полынями на лугово-каштановых почвах по ложбинам и приозерным понижениям.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злаково-разнотравные и злаково-осоковые пастбища на луговых каштановых почвах по западинамиберегам рек и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Злаковая с разнотравьем на луговых каштановых почвах по берегам рек и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Злаковые, злаково-полынные, полынные, солянковые пастбища и сенокосы на солонцах лугово-каштановых, солонцах луговых каштановых по понижениям водоразделов и окраинам соленых озер.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Острецово-бескильницево- полынная с кермеком на солонцах лугово-каштановых по понижениям водоразделов и 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Волоснецово-бескильницево- полынный на солонцах луговых каштановых по приозерным понижениям и 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Полынные, полынно-солянковые, сочносолянковые, однолетнесолянковые пастбища на солончаках типичных и луговых по понижениям водоразделов и окраинам соленых озер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Солянковая на солончаках типичных по понижениям водоразделов и окраинам соленых озер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Грубостебельнозлаковые и осоковые иногда с кустарниками пастбища на лугово-болотных каштановых почвах по озерным котловинам и приозерным понижениям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Осоково-тростниковая на лугово-болотных каштановых почвах по озерным котловинам и приозерным понижениям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Рекомендуемыемероприятияпоулучшению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9859,1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5116,1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16627,2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9148,9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11615,7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8226,0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перезалужение с посевом многолетних трав.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6198,1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Местами косимые. Необходимо регулировать выпас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Необходиморегулироватьвыпасскота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3148,4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9179,4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перезалужение с посевом многолетних трав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 Необходимо регулировать выпас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регулировать выпас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 умеренный 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3369,8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перезалужение с посевом многолетних трав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местами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регулировать выпас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13605,1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6988,0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регулировать выпас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 Необходим умеренный 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 умеренный 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 умеренный 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перезалужение с посевом многолетних трав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3367,1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5028,3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местами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2826,5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Местами косимые. Необходимо регулировать выпас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3646,3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Необходиморегулироватьвыпасскота.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4294.2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2273.4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19757,5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28983,2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40412,3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перезалужение с посевом многолетних трав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2659.2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1329.6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Весеннераннелетне-осенние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2677,5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3753.6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6648,6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3646,3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12245,1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6687,7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2305.7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Болота частично рекомендуется как летне-осенние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5626,6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6057,2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провести подсев многолетних трав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провести перезалужение с подсевом многолетних трав. Идетосстановлениеестественнойрастительности. Рекомендуетсяперевести в естественныепастбища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4369,3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2326,4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2355,8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Необходиморегулироватьвыпасскота.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Необходиморегулироватьвыпасскота.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5118,7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24037,3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12749,9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11078,6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9785,9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перезалужение с посевом многолетних трав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4089,9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3067,4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4088.8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2255.8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местами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4889,7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2796,3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Местами косимые. Необходимо регулировать выпас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7478,9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Необходиморегулироватьвыпасскота.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Необходимумеренныйвыпас.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16959,3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14796,9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7627,5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перезалужение с посевом многолетних трав.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13567,4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7126,0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2293.7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-осенние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2837,3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3935,5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23137,9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11018,6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Необходимо провести перезалужение с подсевом многолетних трав. Идетосстановлениеестественнойрастительности. Рекомендуетсяперевести в естественныепастбища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725,,3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овец и коз.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КРС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11575,9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5978,8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50892,0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26617,4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косимые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4326,2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2338,7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6837,3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коз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4519,7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 косимые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Объектыпастбищнойи 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тысячквадратныхметр 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из базы данных идентификации сельскохозяйственных животных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 административных данных: форма БДИСЖ-1 Периодичность: один раз в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по состоянию на 31 мар 01 января 2026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информацию: ветеринарные организации, созданные местными исполнительными органами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 административных данных: ежегодно до 1 апреля (включительно) после отчетного периода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Кодадминист ративно-территориаль ныхобъектов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Кодадминистрати вно-территориальныхо бъектов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Крупногорог атогоскота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Мелкогорога тогоскота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Арашалынскийрайон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п.Аршалы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а.о. ЖибекЖолы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ЖибекЖолы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113433400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Елток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Елток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Койгельды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113441600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Арнасай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Арнасай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113442100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Бабатай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с.Турген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с.Турген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с.Кр.оз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113447300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с.Родники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с.Берсуат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с.Берсуат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с.Байдала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c.Ольгинка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с.Николаевка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Акбкулакский с/о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Акбкулакский с/о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113431180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с.Актасты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с/о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с.Ижевск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с/о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ст.Анар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113435500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с.Донецкое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Булаксайский с.о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с.Булаксай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113451700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с.Костомар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Сарыобинский с.о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с.Сарыоба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Константиновский с.о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с.Константиновка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с.Белоярка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ст.Шортанды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 ру администрати вно-территориаль 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 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Крупногорогатогоскота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Мелкогорогатогоскота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 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 няка, (баран чиков, козли 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 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 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 блю 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 дн як 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Арашалынски йрайон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п.Аршалы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Акбкулакский с.о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Акбкулакски й с.о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С.Актасты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ЖибекЖолы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ЖибекЖолы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С.Жалтыркол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с.Анарколь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Берсуат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с.Байдала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Елток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Елток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Койгельды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Разъезд - 42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с.оАрнасай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Арнасай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Бабатай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С.Шоптиколь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с.оКонстантин овский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с.Константин 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с.Белоярка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ст.Шортанды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а.оТурген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с.Кр.оз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с.Родники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 й с.о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 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c.Ольгинка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с.Николаевка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 Булаксай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с.Булаксай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с.Костомар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Сарыобински й с.о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с.Сарыоба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ст.Сары-Оба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 тору администра тивно-территориал 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 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Крупногорогатогоскота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Мелкогорогатогоскота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личногопод 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 йственныхт оваропроиз 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личногопод 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 йственныхт оваропроиз 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личногопод 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 йственныхт оваропроиз 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личногопод 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 йственныхт оваропроиз 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 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п.Апшалы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Арнасай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Берсуатский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Булаксай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Волгодоновский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Жибекжолы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Сарабинский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Турген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© 2012. РГП на ПХВ "Институт законодательства и правовой информации Республики Казахстан" Министерства юстиции Республики Казахстан</w:t>
      </w:r>
    </w:p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доступа пастбище пользователей к водо источникам (озерам, рекам, прудам, копаням, оросительным или обводнительным каналам, трубчатым или шахтным колодцам),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4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тавленная согласно норме потребления воды сельских округов Аршалынского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1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7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месторасположения земельных участочков для удовлетворения нужд населения по выпасу сельскохозяйственных животных (из числа возвращенных земельных участков)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8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6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3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