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20b919" w14:textId="720b919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установлении публичного сервитута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Аккольского района Акмолинской области от 24 августа 2026 года № А-8/192</w:t>
      </w:r>
    </w:p>
    <w:p>
      <w:pPr>
        <w:spacing w:after="0"/>
        <w:ind w:left="0"/>
        <w:jc w:val="both"/>
      </w:pPr>
      <w:bookmarkStart w:name="z1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Земельным </w:t>
      </w:r>
      <w:r>
        <w:rPr>
          <w:rFonts w:ascii="Times New Roman"/>
          <w:b w:val="false"/>
          <w:i w:val="false"/>
          <w:color w:val="000000"/>
          <w:sz w:val="28"/>
        </w:rPr>
        <w:t>кодексом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Казахстан,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местном государственном управлении и самоуправлении в Республике Казахстан", акимат Аккольского района ПОСТАНОВЛЯЕТ: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Установить товариществу с ограниченной ответственностью "Met Miner" публичный сервитут, на земельные участки общей площадью 14284,2 гектара, расположенные в административных границах села Азат Аккольского района, без изъятия земельных участков у собственников и землепользователей, сроком до 4 августа 2028 года, для разведки твердых полезных ископаемых согласно приложению 1 к настоящему постановлению.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Товариществу с ограниченной ответственностью "Met Miner" заключить с государственным учреждением "Отдел земельных отношений, архитектуры и градостроительства Аккольского района" договор ограниченного целевого использования (публичный сервитут) земельного участка.</w:t>
      </w:r>
    </w:p>
    <w:bookmarkEnd w:id="2"/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Товариществу с ограниченной ответственностью "Met Miner" уведомить и получить согласование у землепользователей перед началом проведения работ, согласно приложению к настоящему постановлению.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Товариществу с ограниченной ответственностью "Met Miner" (по согласованию) обеспечить возмещение убытков собственникам земельных участков и землепользователям в полном объеме, размер убытков и порядок их компенсации определить соглашением сторон в соответствии с действующим законодательством Республики Казахстан.</w:t>
      </w:r>
    </w:p>
    <w:bookmarkEnd w:id="4"/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Товариществу с ограниченной ответственностью "Met Miner" соблюдать требования законодательства Республики Казахстан при использовании земельного участка в целях проведения разведки полезных ископаемых.</w:t>
      </w:r>
    </w:p>
    <w:bookmarkEnd w:id="5"/>
    <w:bookmarkStart w:name="z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Государственному учреждению "Отдел земельных отношений, архитектуры и градостроительства Аккольского района" в установленном законодательством порядке обеспечить направление настоящего постановления на официальное опубликование в Эталонном контрольном банке нормативных правовых актов Республики Казахстан.</w:t>
      </w:r>
    </w:p>
    <w:bookmarkEnd w:id="6"/>
    <w:bookmarkStart w:name="z8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Контроль за исполнением настоящего постановления возложить на курирующего заместителя акима Аккольского района.</w:t>
      </w:r>
    </w:p>
    <w:bookmarkEnd w:id="7"/>
    <w:bookmarkStart w:name="z9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Настоящее постановление вводится в действие по истечении десяти календарных дней после его первого официального опубликования.</w:t>
      </w:r>
    </w:p>
    <w:bookmarkEnd w:id="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Аким Аккольского района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 Абдрахманов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акимата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Аккольского района от _________2026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№________</w:t>
            </w:r>
          </w:p>
        </w:tc>
      </w:tr>
    </w:tbl>
    <w:bookmarkStart w:name="z11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земельных участков, на которые устанавливается публичный сервитут товарищества с ограниченной ответственностью "Met Miner"</w:t>
      </w:r>
    </w:p>
    <w:bookmarkEnd w:id="9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 П/п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землепользователей (собственников)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Кадастровый номер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Общая площадь установления публичного сервитута, гектар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 том числе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Сельхоз угодий, пастбища, гектар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Земли промышленности, транспорта, связи, гектар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"Азат Агро"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1551,1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1551,1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"Алтын жер 2020"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01-001-012-066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905,4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905,4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"Азат Агро"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1666,3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1666,3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"Алтын жер 2020"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01-001-012-227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477,5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477,5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Абишев Марат Айтболатович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317,4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317,4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"Алтын жер 2020"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01-001-012-093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269,0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269,0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Герасим Анатолий Константинович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01-001-012-014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"КХ Алтын Бидай"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01-001-012-031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Дубровкина Зоя Михайловна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56,2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56,2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Лещенок Наталья Венедиктовна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01-001-012-055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"Arys AgroTech"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01-001-012-085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3635,4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3635,4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Герасим Анатолий Константинович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120,7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120,7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Герасим Анатолий Константинович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01-001-012-014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Векшина Евдокия Николаевна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01-001-012-037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Векшина Евдокия Николаевна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01-001-012-038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82,0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82,0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"Ауыл бірлестігіне көмек"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01-001-012-074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375,0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375,0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"SC Food"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01-001-012-084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"Кара найза"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01-001-012-095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ТОО "Сарыарқа өнімдері"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01-001-012-115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347,0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347,0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Сейдахметов Ербол Амантайевич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01-001-012-129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Дубровкина Зоя Михайловна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Дубровкина Зоя Михайловна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88,0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88,0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Креч Виктор Александрович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23,1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Креч Виктор Александрович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01-001-012-223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107,9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107,9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Дубровкин Виталий Геннадьевич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01-001-012-265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62,5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62,5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Герасим Анатолий Константинович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01-001-012-268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236,4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236,4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Земли запаса села Азат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Итого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14 284,2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14 284,2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