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8669" w14:textId="c9a8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Аккольском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30 июня 2026 года № С 63-1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Аккольском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