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a0b8" w14:textId="756a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Аккольского районного маслихата от 22 декабря 2025 года № С 52-3 "О бюджете Кенесского сельского округа Аккольского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18 мая 2026 года № С 59-6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22 декабря 2025 года № С 52-3 "О бюджете Кенесского сельского округа Аккольского района на 2026-2028 годы",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Кенесского сельского округа Аккольского района на 2026-2028 годы, согласно приложению 1, 2 и 3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79 876,0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17 794,0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86 181,4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-6 305,4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6 305,4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приложению 1 к настоящему решению;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Учесть, что в бюджете Кенесского сельского округа на 2026 год предусмотрены целевые текущие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>, согласно приложению 2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86 181,4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37 303,4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-6 305,4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59-6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оформление правоустанавливающих документов на объекты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ограждений объектов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