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42dce" w14:textId="b842d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Аккольского района Акмолинской области от 17 марта 2026 года № А-3/58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Земельным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акимат Аккольского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публичный сервитут сроком до 27 ноября 2028 года, без изъятия земельного участка у собственников и землепользователей товариществу с ограниченной ответственностью "ДробСортКамень Inc", на земельный участок общей площадью 1275,6 гектар для разведки твердых полезных ископаемых, расположенный в административных границах Кенесского и Новорыбинского сельского округа, Аккольского района, согласно приложению 1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Товариществу с ограниченной ответственностью "ДробСортКамень Inc" заключить с землепользователями договор ограниченного целевого использования (публичный сервитут) земельного участка согласно приложению к настоящему постановлению.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Товариществу с ограниченной ответственностью "ДробСортКамень Inc" (по согласованию) обеспечить возмещение убытков собственникам земельных участков и землепользователям в полном объеме, размер убытков и порядок их компенсации определить соглашением сторон в соответствии с действующим законодательством Республики Казахстан.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Товариществу с ограниченной ответственностью "ДробСортКамень Inc" соблюдать требования законодательства Республики Казахстан при использовании земельного участка в целях проведения разведки полезных ископаемых.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Государственному учреждению "Отдел земельных отношений, архитектуры и градостроительства Аккольского района" в установленном законодательством порядке обеспечить направление настоящего решения на официальное опубликование в Эталонном контрольном банке нормативных правовых актов Республики Казахстан.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Контроль за исполнением настоящего постановления возложить на курирующего заместителя акима Аккольского района.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Настоящее постановление вводится в действие после дня его первого официального опубликования. 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Аккольского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Абдрахманов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_________2026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№________</w:t>
            </w:r>
          </w:p>
        </w:tc>
      </w:tr>
    </w:tbl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земельных участков, на которые устанавливается публичный сервитут товарищества с ограниченной ответственностью "ДробСортКамень Inc"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землепользователей (собственников)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номер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установления публичного сервитута, гектар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сельхоз угодий, пастбища, гектар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промышленности, транспорта, связи, гектар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Комунальное государственное учреждение "Кенесское учреждение лесного хозяйства Управления природных ресурсов и регулирования природопользования Акмолинской области"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01-001-040-006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806,09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Кирибаев Рамазан Шокубаевич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01-001-014-037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"Агрофирма Халық Жері"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01-001-014-046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Колосовский Александр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01-001-009-333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Санжар Сапарулы Ахметов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01-001-009-476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