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0bae" w14:textId="4370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Степногорского городского маслихата от 09 февраля 2024 года № 8С-10/2 "Об утверждении правил оказания социальной помощи, установления ее размеров и определения перечня отдельных категорий нуждающихся граждан города Степногорска"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9 июня 2026 года № 8С-32/2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от 09 февраля 2024 года № 8С-10/2 "Об утверждении Правил оказания социальной помощи, установления ее размеров и определения перечня отдельных категорий нуждающихся граждан города Степногорска" (зарегистрировано в Реестре государственной регистрации нормативных правовых актов под №8696-03)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города Степногорска, определенные в приложении 1 указанного решения, изложить в новой редакции, согласно приложению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Степногорского городского маслихата" в установленном законодательством Республики Казахстан порядке обеспечить размещение настоящего решения на интернет-ресурсе Степногорского городского маслихата после его официального опубликования.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2026 года №8С-32/2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Степногорска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города Степногорска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лиц, постоянно проживающих на территории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Степногорска,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города Степногорска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Степногорска";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1 раз в год, ежеквартально, 1 раз в два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лиц с инвалидностью Республики Казахстан – второе воскресенье октября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органам по согласованию с местным исполнительным органом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февраля, в размере 25 (двадцать 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8 марта, в размере 3 (три)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– героиня", а также награжденным орденами "Материнская слава" I и II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защитника Отечества – 7 мая, в размере 25 (двадцать 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1989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памяти жертв политических репрессий и голода – 31 мая, в размере 3 (три)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пострадавшим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пожилых людей – 1 октября, в размере 3 (три)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лиц с инвалидностью Республики Казахстан – второе воскресенье октября месяца, в размере 3 (три)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до пенсионного возраста, в том числе детям с инвалидностью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Независимости – 16 декабря, в размере 60 (шестьдесят)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 – 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Законом Республики Казахстан "О реабилитации жертв массовых политических репрессий".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по заявлению, следующим категориям нуждающихся граждан (семей), без учета доходов, единовременно: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бедствия, до 100 (ста)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 не позднее трех месяцев, до 200 (двухсот)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оказывается по заявлению, следующим категориям нуждающихся граждан (семей),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 значимые заболевания (злокачественные новообразования, болезнь, вызванная вирусом иммунодефицита человека (ВИЧ), состоящим на учете в организациях здравоохранения, по одному виду из заболеваний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иным законным представителям детей, инфицированных туберкулезом, в период химиопрофилактики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на возмещение стоимости путевки на санаторно-курортное лечение в пределах Республики Казахстан на основании документов об оплате 1 раз в год не более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оказывается по заявлению, следующим категориям нуждающихся граждан (семей), без учета доходов,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 в размере 2 (два)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с заболеванием туберкулез, находящимся на амбулаторном лечении, не более 6 месяцев в размере 15 (пятнадцать)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оказывается по заявлению гражданину (семье) со среднедушевым доходом не превышающего порога в кратном отношении к прожиточному минимуму, устанавливаемому на соответствующий финансовый год законом о республиканском бюджете 1 раз в год в размере 15 (пятнадцать) месячных расчетных показателей.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города Степногорска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