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08c1" w14:textId="87b0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7 июля 2026 года № А-7/255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со Степногорской городской территориальной избирательной комиссией места для размещения агитационных печатных материалов для всех кандидатов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Степногорска от 28 апреля 2025 года № А-4/153 "Об определении мест для размещения агитационных печатных материалов для всех кандидатов".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Степногорска Сейтмаганова Е.Е.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85, щит у здания государственного казенного коммунального предприятия "Центральный дворец культуры "Горняк"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больничный комплекс, щит у здания государственного коммунального предприятия на праве хозяйственного ведения "Степногорская многопрофильная городская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4, щит у здания государственного коммунального казенного предприятия "Ясли-сад "Балауса" города Степногорск при отделе образования по городу Степногорск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13, щит у здания государственного учреждения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47, щит у здания государственного коммунального казенного предприятия "Высший горно-индустриальный колледж города Степногорск при управлении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Амантая Кабылденова, 3, щит у здания государственного казенного коммунального предприятия "Дом культуры поселка Аксу"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Набиева, 26, щит у здания государственного учреждения "Аппарат акима поселка Аксу"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Алтынтау, щит возле магазина "Портал"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Бауыржана Момышулы, 15, щит у здания государственного учреждения "Аппарат акима поселка Заводской"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Бейбитшилик, 11а, щит у здания государственного учреждения "Централизованная библиотечная система"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Шантобе, 1 микрорайон, 23, щит у здания государственного казенного коммунального предприятия "Дом культуры "Горняк" поселка Шантобе"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Бейбитшилик, 492, щит у здания государственного коммунального казенного предприятия "Дом культуры "Рауан" при отделе культуры, развития языков, физической культуры и спорта города Степногорска"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Карабулак, улица Сарыарка, 24, щит у здания государственного учреждения "Аппарат акима села Карабулак"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Изобильное, улица Казахстанская, 9, щит у здания государственного учреждения "Аппарат акима села Изобильное города Степногорска"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Богенбайский сельский округ, село Байконыс, улица Ы.Алтынсарина, 1, щит у здания государственного учреждения "Аппарат акима Богенбайского сельского округа города Степногорска"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Степногорск, Богенбайский сельский округ,село Богенбай улица Мектеп 1,щит у здания государственного учреждения "Аппарат акима Богенбайского сельского округа города Степногорска"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Кырык кудык, улица Богенбай Батыра, 14, щит у здания государственного учреждения "Аппарат акима села Кырык кудык города Степногорск"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