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9717" w14:textId="e619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24 ноября 2023 года № С-8/8 "Об утверждении Правил оказания социальной помощи, установления ее размеров и определения перечня отдельных категорий нуждающихся граждан города 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15 апреля 2026 года № С-33/2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Кокшетау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города Кокшетау" от 24 ноября 2023 года № С-8/8 (зарегистрировано в Реестре государственной регистрации нормативных правовых актов под № 8654-03)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 – Союза ССР) за самоотверженный труд и безупречную воинскую службу в тылу в годы Великой Отечественной войны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10 (десять) месячных расчетных показателей;";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оказывается по заявлению, следующим категориям нуждающихся граждан за исключением лиц, находящихся на полном государственном обеспечении: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(семьям), имеющим социально значимые заболевания (болезнь, вызванная вирусом иммунодефицита человека (ВИЧ), туберкулез, злокачественные новообразования), состоящим на учете в организациях здравоохранения, по одному виду из заболеваний, 1 (один)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 в активной форме, находящимся на амбулаторном лечении, ежемесячно не более 6 месяцев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 по заявлению единовременно, не позднее трех месяцев со дня освобождения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а так же за исключением лиц, указанных в абзаце одиннадцатом подпункта 1) пункта 11 Правил и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 на основании документов об оплате, 1 раз в год не более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не более 30 (тридцать)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подпункта 1 пункта 11 вводится в действие со дня официального опубликования и распространяется на правоотношения, возникшие с 1 января 2025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учетом среднедушевого дохода ниже прожиточного минимума 1 раз в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 в размере 10 (десять) месячных расчетных показателей.".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Кокшетау"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"Аппарат маслихата города Кокшетау" после его первого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