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1c203" w14:textId="201c2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оказание специальных социальных услуг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Кокшетау Акмолинской области от 12 января 2026 года № А-1/59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соответсвии с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30 июня 2023 года № 281 "Об утверждении правил и методики формирования тарифов на специальные социальные услуги" (зарегистрировано в реестре государственной регистрации нормативных правовых актов за № 32987) акимат города Кокшетау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оказание специальных социальных услуг,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города Кокшетау" принять меры в соответствии с действующим законодательством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Кокшетау.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05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Кумпекеев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___________2026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№________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оказание специальных социальных услуг на одного услугополучателя в 2026 году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учреждений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одного услугополучателя в день, в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условиях временного пребывания (Жертвы бытового насилия)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7579 тенге 63 тиын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