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08c4" w14:textId="83b0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10 декабря 2025 года № 8С-24-2 "Об областном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14 апреля 2026 года № 8С-28-2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2026-2028 годы" от 10 декабря 2025 года № 8С-24-2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областной бюджет на 2026-2028 годы согласно приложениям 1, 2 и 3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521 103 516,4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71 048 649,0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10 948 553,0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6 319 326,0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432 691 988,4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515 330 246,4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13 637 060,4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34 409 187,9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20 772 127,5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260 007,0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- 266 507,0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-8 123 797,4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8 123 797,4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Акмолинского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М.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"_14___" апреля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А. Шугурмакова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"_14___" апреля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8С-24-2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521 103 516,4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71 048 649,0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67 731 058,0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67 731 058,0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3 317 591,0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2 683 040,0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10 948 553,0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3 149 005,0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2 924 716,0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7 203 482,0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7 203 482,0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587 454,0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587 454,0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6 319 326,0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6 319 326,0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6 319 326,0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432 691 988,4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99 399 816,4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99 399 816,4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333 292 172,0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333 292 172,0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515 330 246,4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5 845 632,6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3 355 835,7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2 888 926,4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298 689,1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298 689,1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1 357 661,4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902 041,4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16 791 793,5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16 177 763,0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16 111 404,0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269 525 007,1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647 941,0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255 146 132,0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872 460,2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4 170 416,4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1 035 281,3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1 079 228,2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27 142 744,0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3 599 514,3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5 715 272,6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8 077 203,9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8 682 015,6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121 276 388,4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1 359 015,6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26 741 434,7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35 913 132,7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10 448 314,7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9 668 397,3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779 917,4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2 459 794,1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2 118 239,5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10 843 915,1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10 074 007,1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2 750 346,5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16 653 853,4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15 864 151,6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287 809,9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2 168 397,7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3 177 816,9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добровольному переселению лиц для повышения мобильности рабочей силы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3 380 271,0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стационара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689 481,9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528 894,3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22 048 527,7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22 048 527,7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1 648 663,7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18 754 723,0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17 443 543,3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4 230 816,6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119 627,9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1 778 475,0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683 029,4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1 671 298,7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105 283,4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6 289 717,7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5 618 569,3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4 875 444,9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3 821 196,5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895 417,9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11 168 174,0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11 168 174,0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11 168 174,0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98 886 073,2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5 191 390,4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3 786 445,6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6 298 394,2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339 889,2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86 896 288,6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645 935,6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16 126 613,0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23 433 506,0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7 221 528,5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17 796 770,7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17 796 770,7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9 111 490,9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2 917 032,1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10 241 515,4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3 073 198,0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2 220 206,2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окраин городов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3 256 458,0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791 425,2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2 554 167,6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13 637 060,4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34 409 187,9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8 912 087,9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2 690 775,9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2 690 775,9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25 497 100,0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20 772 127,5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20 772 127,5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20 772 127,5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20 772 127,5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-8 123 797,4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8 123 797,4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8С-24-2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29 731 621,8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10 673 802,8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взрывных работ в период паводкоопасного периода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3 313 233,0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2 382 694,0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социальную поддержку пожилых людей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1 648 663,7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1 349 110,6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299 553,1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2 917 032,1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2 289 935,1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убытков перевозчиков по социально-значимым маршрутам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627 097,0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2 635 224,0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2 635 224,0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19 057 819,0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4 305 176,0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974 713,0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984 010,9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 и отдыха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2 346 452,1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12 810 323,0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4 217 810,8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4 042 392,2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2 103 752,0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2 446 368,0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1 942 320,0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1 942 320,0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