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8f6c" w14:textId="bc98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28 июля 2020 года № А-8/377 "Об утверждении Государственного списка памятников истории и культуры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мая 2026 года № А-5/211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Государственного списка памятников истории и культуры местного значения" от 28 июля 2020 года № А-8/377 (зарегистрировано в Реестре государственной регистрации нормативных правовых актов под № 7978)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А-8/377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Амангельды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 к северо-востоку от с.Амангельды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51°59,160' В. 70°33,131'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Ерофеевка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 к востоку от с.Мереке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51°50,894, В. 70° 20,984'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Ивановское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к северо-востоку от с.Азат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52°07,607’, В. 71°33,823'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Ивановское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км к северо-востоку от с.Азат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52°10,526’, В. 71°37,203'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Ивановское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к северо-востоку от с.Азат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52°05,506’, В. 71°34,607'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Кыздынтобесы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 км к юго-востоку от с.Азат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03,620', В. 71° 41,406'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Кыздынтобесы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км к юго-востоку от с.Азат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03,686', В. 71°41,428'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Кыздынтобесы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к юго-востоку от с.Азат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03,145', В. 71°43,414'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Кыздынтобесы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км к юго-востоку от с.Азат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02,712', В. 71°43,740'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Кызкарасу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 км к юго-востоку от с.Азат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03,366', В. 71°41,533'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Кызкарасу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 км к юго-востоку от с.Азат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03,346', В. 71°41,433'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Кызкарасу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 км к юго-востоку от с.Азат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03,348', В. 71°41,445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Кыздынтобесы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 км к юго-востоку от с.Азат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02,478', В. 71°44,113'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Тасмола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юго-западу от с.Кына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 59,449', В. 71°55,252'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Тасмола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км к юго-западу от с.Кына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51°59,209', В. 71°54,698'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Приозерное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км к северо-востоку от с.Жалгызкарагай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52°17,736', В. 71°14,425'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Приозерное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востоку от с.Жалгызкарагай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16,127', В. 71° 12,427'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Талкара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к северу от с.Радовка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03,204’, В. 70° 38,582'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Тасмола 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км к северо-востоку от с.Карасай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 52,353', В. 72° 03,165'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Урюпинка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северо-востоку от с.Урюпинка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51°56,836', В. 70°27,342'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Амангельды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юго-западу от с.Амангельды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51°57,507', В. 70°29,056'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Талкара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к северо-востоку от с.Мереке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51°51,855', В. 70°21,527'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Кыздынтобесы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км к юго-востоку от с.Азат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03,135', В. 71°43,288'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Кыздынтобесы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км к юго-востоку от с.Азат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03,169', В. 71° 49,563'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Тасмола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юго-западу от с.Кына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51°58,673', В. 71°55,353'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Талкара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с.Талкара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00,673', В. 70° 35,539'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Итемген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к юго-западу от с.Тастыадыр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52°21,392', В. 71°10,577'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Итемген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с.Тастыадыр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22,151', В. 71° 13,485'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Радовка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северу от с.Радовка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51°03,258', В. 70°38,763'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Талкара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 км к северу от с.Радовка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04,812', В. 70° 38,321'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Талкара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юго-западу от с.Радовка.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02,623’, В. 70° 39,063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Урюпинка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км к северо-востоку от с.Урюпинка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51°56,807', В. 70°27,142'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Талкара IX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с.Урюпинка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51°54,437', В. 70°22,042'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честь 25-летия победы над фашистской Германией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с.Урюпинка, улица М.Ауезова, центр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51.937417, 70.417528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Амангельды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к юго-западу от с.Амангельды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51°58,036', В. 70°31,069'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Талкара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с. Амангельды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51°58,409', В. 70°32,334'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Ерофеевка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неолита, бронзы эпоха 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 к востоку от с.Мереке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51°50,792', В. 70°20,722'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Тасмола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юго-западу от с.Кына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 51,221', В. 72° 03,373'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Талкара 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северу от с.Мереке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51°52,798', В. 71°21,861'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Тасмола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к юго-западу от с.Кына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51°58,509’, В. 71°54,938'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Тасмола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к северо-востоку от с.Карасай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 51,106', В. 72° 03,202'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Тасмола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к северо-востоку от с.Карасай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 51,181', В. 72°03,328'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юго-востоку от п.Аршалы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51°3′52″, В. 71°47′32″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Александровский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северо-востоку от п.Жибек 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51°3′57″, В. 71°47′42″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Ольгинка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югу от с. Ольгинка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50°56′13″, В. 71°47′42″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Красное озеро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северо-востоку от п.Жибек 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51°03′56,7″, В. 72°49′58,4″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Ольгинка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югу от с. Ольгинка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50°55′14″, В. 72°34′12″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Ольгинка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к юго-востоку от с. Ольгинка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50°55′43″, В. 72°38′14″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Вишневка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юго-востоку от п.Аршалы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 50°47′54″, В. 72°13′17″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Ижевский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с.Ижевское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50°49′17″, В. 72°11′55″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Вишневка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востоку от п.Аршалы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50°53′57″, В. 72°11′30″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Великой Отечественной войне 1941-1945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с.Михайловка, улица Абая, центр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51.003678, 72.272240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Ижевская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палеолита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с.Ижевское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50°53′57″, В. 72°11′30″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Берлик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западу от с.Берлик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 38′795″, В. 69º27′542″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Ковыленка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северо-западу от с.Ковыленка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51º49′945″, В. 69º14′633″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Косколь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северо-востоку от с.Косколь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51º50′582″, В. 69º21′380″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Косколь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северу от с.Косколь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51º53′740″, В. 69º20′365″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Орнек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с.Орнек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51º19′096″, В. 70º13′584″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Новый Колутон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км к востоку от с.Новый Колутон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51°54′07,6″, В. 69°39′23,0″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Джамбул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северо-западу от с.Астраханка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 19′328″, В. 70º2′862″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Алгабас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востоку от с.Алгабас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51º33′795″, В. 69º26′893″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Алгабас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 юго-востоку от с.Алгабас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51º33′226″, В. 69º30′622″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Берлик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западу от с.Берлик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 37′311″, В. 69º27′928″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 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северо-западу от с.Старый Колутон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51º47′604″, В. 69º25′400″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Зеленое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западу от с.Зеленое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 38′231″, В. 69º43′754″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Зеленое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западу от с.Зеленое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51º29′789″, В. 69º44′454″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Каратубек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 к югу от с.Узынколь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51º36′243″, В. 69º17′944″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северо-востоку от с.Косколь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51º50′582″, В. 69º21′380″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к северу от с.Косколь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51º53′839″, В. 069º19′148″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Есен-Аман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югу от с.Узынколь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51º39′856″, В. 69º06′716″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Новочеркасск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северу от с.Новочеркасское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51º27′777'', В. 69º50′799''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Берлик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западу от с.Таволжанка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51º35′885″, В. 69º33′717″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Косколь 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с.Косколь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51º47′896″, В. 69º21′798″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Старый Колутон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 к западу от с.Старый Колутон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51º46′196″, В. 69º25′818″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Косколь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северу от с.Косколь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51º54′068″, В. 69º19′433″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Акана Курманова – Героя Советского Союза (1918-1943 годы), 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с.Косбармак, в центре села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51.577884, 68.047590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Александра Белова, 1911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г.Атбасар, улица Женис, 28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51.819895, 68.373044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высшего начального училища, 1909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г.Атбасар, улица Женис, 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51.827142, 68.371304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Тимашевка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востоку от с.Тимашевка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51°41′071″, В. 68°27′584″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Тимашевка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востоку от с.Тимашевка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51°40′976″, В. 68°28′048″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Каражар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км к северо-востоку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51°43′284″, В. 68°47′567″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Каражар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км к северо-востоку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51°43′813″, В. 68°49′196″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Магдалиновка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 к югу-юго-востоку от с.Магдалиновка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51°41′096″, В. 68°22′886″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Мариновка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северо-западу от с.Мариновка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51°50′136″, В. 69°08′223″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Мариновка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северо-востоку от с.Мариновка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51°51′363″, В. 69°16′013″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Кызылколь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северо-востоку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51°45′106″, В. 68°57′246″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Полтавка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востоку от с.Полтавка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52°04′003″, В. 68°38′675″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Полтавка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км к востоку от с.Полтавка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52°04′051″, В. 68°38′704″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Поповка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северо-западу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51°44′402″, В. 68°38'211″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Поповка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к северо-западу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51°44′652″, В. 62°37′986″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Родионовка 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востоку от с.Родионовка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51°41′261″, В. 68°36′438″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Родионовка IX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северо-западу от с.Родионовка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51°42′932″, В. 68°28′772″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Садубек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км к северо-западу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51°47′453″, В. 68°43′776″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северу от с.Самарка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51°36′731″, В. 68°02′240″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северу от с.Самарка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51°37′279″, В. 68°02′296″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северу от с.Самарка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51°37′666″, В. 68°02′156″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км к северу от с.Самарка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51°38′404', В. 68°01′638'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северу от с.Самарка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 38′404″, В. 68° 01′638″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 км к северо-западу от с.Самарка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51°39′619″, В. 67°57′359″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 км к северо-западу от с.Самарка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51°40′993″, В. 67°56′689″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XI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 км к северо-западу от с.Самарка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51°40′849″, В. 67° 56′656″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XIV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км к северо-западу от с.Самарка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51°38′283″, В. 67°56′624″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Атбасар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км к северо-западу от с.Тельмана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51°46′371″, В. 68°26′531″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Тастобе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северу от с.Тимашевка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51°44′718″, В. 68°27′548″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Кошкарка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к юго-западу от с.Тимашевка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51°37′661″, В. 68°27′765″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Тимашевка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западу от с.Тимашевка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51°41′319″, В. 68°23′986″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Атбасар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северо-западу от г.Атбасар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51°50′564″, В. 68°21′145″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Адыр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северу от станции Адыр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51°48′791″, В. 68°57′07,2″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Атбасар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км к северо-востоку от с.Ащиколь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51°43′74,7″, В. 68°13′452″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Ащиколь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 км к северо-западу от с.Ащиколь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51°42′925″, В. 68°15′063″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Атбасар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юго-западу от с.Борисовка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51°50′418″, В. 68°27′161″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Гайдар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югу от с.Борисовка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51°35′664″, В. 68°10′246″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км к северо-востоку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51°00′020', В. 68°34′926'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км к северо-востоку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51°43′454', В. 68°47′048'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 км к северо-востоку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51°43′832', В. 68°49′205'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XV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км к северу от с.Поповка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51°42′885', В. 68°45′024'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Новопетропавловка I 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северо-западу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51°42′861', В. 68°44′910'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Поповка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 к западу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51°42′272″, В. 68°37′986″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Косбармак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северо-востоку от с.Косбармак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51°34′043″, В. 67°59′444″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Магдалиновка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западу от с.Магдалиновка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51°47′630″, В. 68°20′169″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Мариновка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востоку от с.Мариновка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51°47′630″, В. 69°11′722″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Мариновка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западу от с.Мариновка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51°47′780″, В. 69°04′492″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Митрофановка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востоку от с.Бейса Хазирет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51°46′788″, В. 69°04′576″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Новоалександровка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западу от с.Бастау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51°46′920″, В. 68°47′907″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IX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51°43′748″, В. 68°50′998″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XVIII–XIX вв.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к северу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51°44′030″, В. 68°51′465″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XI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 км к северо-востоку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51°44′030″, В. 68°51′465″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Кызылколь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северо-востоку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51°43′092″, В. 68°56′066″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Полтавка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северу от с.Полтавка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52°06'741″, В. 68°37'752″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Поповка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51°44′660″, В. 68°38′260″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Бодливский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югу от с.Садовое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51°53′023″, В. 68°20′180″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Пригородное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северо-востоку от с.Садовое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51°55′041″, В. 68°22′164″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Пролетарка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с.Новосельское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51°57′537″, В. 68°19′217″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Родионовка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 к юго-западу от с.Родионовка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51°41′014″, В. 68°28′626″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Родионовка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к югу от с.Родионовка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51°40′921″, В. 68°31′277″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Родионовка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юго-востоку от с.Родионовка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51°40′923″, В. 68°32′197″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Тимашевка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северо-западу от с. Родионовка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51°42′066″, В. 68°28′506″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Садубек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западу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51°46′606″, В. 68°44′382″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Садубек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к западу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51°46′767″, В. 68°44′467″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Самарка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к северу от с.Самарка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51°38′326″, В. 68°01′705″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Самарка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северу от с. Самарка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51°38′459″, В. 68°01′448″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Самарка XV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км к северо-западу от с.Самарка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51°38′503″, В. 67°56′691″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Смирновка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к западу от с.Садовое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51°55′820″, В. 68°19′711″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Смирновка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западу от с.Садовое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51°56′017″, В. 68°19′309″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Атбасар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к северо-западу от с.Тельмана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51°45′328″, В. 68°27′439″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Атбасар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км к северо-западу от с.Тельмана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51°45′509″, В. 68°26′538″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Титовка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юго-западу от с.Титовка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52°01′739″, В. 68°37′350″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трудовой славы первоцелинникам,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г.Атбасар, при въезде в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51.787272, 68.346493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воинам, погибшим в годы Великой Отечественной войны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(1941-1945 годы)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с.Полтавка, улица Семена Петренко 41.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52.072002, 68.604204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Гайдар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северо-востоку от с.Борисовка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51°37′300″, В. 68°11′240″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Родионовка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северо-востоку от с.Калиновка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51°42′923″, В. 68°35′433″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Каражар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 км к северо-востоку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51°43′551″, В. 68°47′188″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Каражар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 км к северо-востоку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51°43′502″, В. 68°47′908″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Каражар XII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северо-востоку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51°44′571″, В. 68°52′386″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Магдалиновка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западу от с.Магдалиновка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 40′777″, В. 68°19′724″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Мариновка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с.Мариновка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51°46′534″, В. 69°06′612″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Митрофановка III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югу от с.Бейса Хазирет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51°45′348″, В. 69°02′988″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Митрофановка IV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с.Бейса Хазирет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51°45′200″, В. 69°01′504″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Каражар XIII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юго-востоку от с.Бастау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51°45′519″, В. 68°51′396″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Каражар XIV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 км к юго-востоку от с.Бастау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51°45′488″, В. 68°51′352″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Каражар 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к северу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51°43′748″, В. 68°50′998″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Кызылколь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51°43′517″, В. 68°52′813″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Кызылколь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северо-востоку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51°44′348″, В. 68°55′900″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Жабай-Покровка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северо-востоку от с.Покровка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51°00′020″, В. 68°34′926″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Саргары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северо-востоку от с.Покровка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52°00′663″, В. 68°36′187″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Полтавка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северо-востоку от с.Полтавка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52°05′490″, В. 68°37′712″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Поповка 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к востоку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51°43′877″, В. 68°42′986″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Тельман XVI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км к югу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51°42′288″, В. 68°38′036″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Тельмана XVII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51°42′313″, В. 68°38′046″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Пролетарка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юго-востоку от с.Новосельское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51°57′906″, В. 68°19′435″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Родионовка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северо-западу от с.Родионовка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51°42′595″, В. 68°29′007″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Тимашевка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западу от с.Тимашевка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51°41′365″, В. 68°24′066″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Тимашевка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к востоку от с.Тимашевка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51°42′048″, В. 68°27′469″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Тимашевка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востоку от с.Тимашевка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51°42′130″, В. 68°28′367″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Гайдар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с.Борисовка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51°37′785″, В. 68°11551″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Новопетропавловка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к северо-востоку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51°42′611″, В. 68°47′285″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Магдалиновка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востоку от с.Магдалиновка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51°41′539″, В. 68°23′515″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Магдалиновка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 к востоку от с.Магдалиновка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51°40′777″, В. 68°19′724″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Мариновка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юго-западу от с.Мариновка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51°45′999″, В. 69°06′025″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Мариновка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юго-западу от с.Мариновка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51°46′280″, В. 69°06′607″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Митрофановка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югу от с.Бейса Хазирет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51°46′222″, В. 69°04′935″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Садубек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км к западу от с.Бастау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51°47′039′′, В. 68°47′757′′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Жабай-Покровка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северо-востоку от с.Покровка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51°59′766″, В. 68°34′022″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Поповка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востоку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51°44′146″, В. 68°40′979″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мезолита, эпоха неолита 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юго-западу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51°42′352″, В. 68°39′127″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IX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мезолита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51°42′352″, В. 68°39′127″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км к востоку от с.Калиновка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51°42′452″, В. 68°38′276″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XI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к юго-западу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51°42′277″, В. 68°37′402″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XII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к юго-западу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51°42′284″, В. 68°37′365″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XIII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к юго-западу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51°42′283″, В. 68°37′272″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XIV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51°42′135″, В. 68°37′937″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XV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мезолита, эпоха неолита 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к югу от с.Поповка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51°42′004″, В. 68°39′304″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Тимашевка IX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северо-западу от с.Родионовка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51°42′077″, В. 68°28′523″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к юго-западу от с.Тельмана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51°43′649″, В. 68°34′031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Ильясу Есенберлину, 2015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г.Атбасар, улица Ш.Уалиханова 12, на площади перед зданием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51.817185, 68.357233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Киикбай батыра,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с.Сергеевка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51°41'26.2"N 68°14'12.3"E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Красноводское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северу от с.Айнаколь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51°52′38,8″, В. 69°40′36,1″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Красноводское XI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северо-западу от с.Айнаколь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51°52′31,9″, В. 69°39′29,5″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Красноводское XII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северо-западу от с.Айнаколь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51°52′58,4″, В. 69°39′36,6″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Купчановка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к югу от с.Купчановка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52°28′20,8″, В. 70°13′31,7″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Купчановка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югу от с.Купчановка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52°28′13,0″, В. 70°13′26,0″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Купчановка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югу от с.Купчановка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52°28′12,6″, В. 70°13′34,3″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Купчановка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 к юго-востоку от с.Купчановка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52°28′37,0″, В. 70°14′29,8″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Новобратское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юго-востоку от с.Новобратское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52°01′52,3″, В. 69°37′42,7″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Новобратское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юго-востоку от с.Новобратское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52°01′22,4″, В. 69°37′01,3″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Новобратское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км к юго-востоку от с.Новобратское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52°01′30,9″, В. 69°37′19,2″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"усами" Новобратское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км к юго-востоку от с.Новобратское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52°00′56,8″, В. 69°37′06,1″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Новобратское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востоку от с.Новобратское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52°02′39,2″, В. 69°36′38,1″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Новодонецк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 к юго-востоку от с.Новодонецк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52°03′12,0″, В. 70°00′03,6″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Новодонецк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юго-востоку от с.Новодонецк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52°03′55,0″, В. 70°00′37,6″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Новодонецк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км к юго-востоку от с.Новодонецк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52°02′35.0″, В. 69°59′57.8″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Новодонецк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к юго-востоку от с.Новодонецк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52°02′19.2″, В. 70°00′04.2″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Новодонецк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юго-востоку от с.Новодонецк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52°04′05.0″, В. 70°01′04.2″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Новодонецк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юго-востоку от с.Новодонецк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52°04′01.8″, В. 70°01′02.4″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Острогорское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северо-западу от с.Острогорское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51°55′13,3″, В. 69°36′44,4″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Острогорское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к юго-западу от с. Острогорское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51°57′03,8″, В. 69°36′32,4″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Прохоровка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северо-востоку от с.Байсуат С. 52°33′24.2″, В. 70°17′41.0″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Отрадное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юго-востоку от с.Oтрадное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52°20′44,7″, В. 69°38′35,1″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Партизанка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к востоку от с.Партизанка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52°09′49,2″, В. 69°41′13,1″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Жолболды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км к югу от с.Иванковка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52°14′30,9″, В. 70°04′18,2″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Иванковка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км к югу от с. Иванковка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52°14′17.0″, В. 70°04′58.6″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Капитоновка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к юго-востоку от с.Капитоновка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52°09′31.0″, В. 70°09′25.4″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Ярославка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северо-востоку от с.Ярославка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52°00′36.7″, В. 70°00′47.2″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Ярославка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км к северо-востоку от с.Ярославка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52°00′49,3″, В. 70°01′26,6″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Ярославка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км к северо-востоку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с.Ярославка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52°00′51.8″,В. 70°00′33.9″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Ярославка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км к северо-востоку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с.Ярославка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52°00′49.5″, В. 70°01′26.8″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Острогорское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к юго-западу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с.Острогорское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51°55′14,9″, В. 69°36′35,3″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Ярославка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к северо-востоку от с.Ярославка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52°01′28,4″, В. 69°59′50,9″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Колоколовка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к юго-востоку от с.Караозек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52°34′34.7″, В. 70°16′05.6″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северо-западу от с.Айнаколь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51°52′45,1″, В. 69°39′56,6″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к северо-западу от с.Айнаколь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51°53′08,8″, В. 69°39′43,6″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северо-востоку от с.Айнаколь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51°52′59,3″, В. 69°43′36,9″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северо-западу от с.Айнаколь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51°53′01,9″, В. 69°39′38,3″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Таубай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северо-западу от с.Айнаколь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51°52′20,0″, В. 69°39′08,7″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Купчановка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югу от с.Купчановка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52°38′36,6″, В. 70°13′45,0″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Купчановка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с.Купчановка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52°28′18,6″, В. 70°13′48,1″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Купчановка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югу от с.Купчановка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52°27′50,1″, В. 70°13′41,9″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Макинка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северу от с.Макинка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52°35′30,8″, В. 70°36′05,5″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Макинка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востоку от с.Макинка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52°34′30,7″, В. 70°40′08,4″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к юго-востоку от c.Новобратское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52°01′39,2″, В. 69°37′03,6″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км к юго-востоку от c.Новобратское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52°00′10,8″, В. 69°38′00,4″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Новодонецк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км к юго-востоку от c.Новодонецк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52°02′20.5″, В. 69°59′48.0″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Новодонецк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востоку от с.Новодонецк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52°05′01,6″, В. 70°00′27,8″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Новодонецк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юго-востоку от c.Новодонецк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52°04′49,7″, В. 70°00′22,1″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Новодонецк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к юго-востоку от c.Новодонецк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52°04′45,2″, В. 70°00′28,6″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Новодонецк 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юго-востоку от c.Новодонецк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52°03′48,2″, В. 69°59′35,6″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Новодонецк IX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юго-востоку от c.Новодонецк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52°03′40,9″, В. 69°59′27,2″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Новодонецк 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юго-востоку от c.Новодонецк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52°03′13,5″, В. 69°59′42,1″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Ортакшыл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югу от с.Ортакшыл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52°11′10,8″, В. 69°40′36,1″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югу от с.Острогорское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51°55′08,8″, В. 69°37′35,5″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к югу от с.Острогорское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51°55′14,3″, В. 69°37′23,4″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м к юго-западу от c.Острогорское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51°55′15,8″, В. 69°37′05,6″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юго-западу от c.Острогорское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51°55′07,1″, В. 69°35′49,5″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северо-западу от c.Острогорское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51°56′46,5″, В. 69°36′58,2″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VI 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к северо-западу от c.Острогорское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51°56′55,2″, В. 69°36′16,9″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км к северо-западу от с.Острогорское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51°57′39,2″, В. 69°36′22,4″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Новый Колутон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юго-западу от с.Острогорское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51°54′58,3″, В. 69°37′29,2″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Пушкино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 северу от бывшего с.Пушкино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52°19′47,6″, В. 70°14′34,5″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Пушкино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км к северу от бывшего с.Пушкино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52°19′28,6″, В. 70°15′03,3″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Отрадное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юго-востоку от с.Отрадное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52°20′34,4″, В. 69°37′54,0″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Капитоновка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 востоку от с.Капитоновка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52°11′38,8″, В. 70°11′42,2″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Ярославка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к северо-востоку от с.Ярославка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52°00′39.0″, В. 70°00′36.9″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Ярославка VII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к северо-востоку от с.Ярославка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52°01′28,4″, В. 69°59′50,9″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Еркендык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бывшего с.Балуан Шолак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52°14′16,8″, В. 70°12′11,2″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Еркендык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северо-востоку от бывшего с.Балуан Шолак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52°14′29,3″, В. 70°12′26,9″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Еркендык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северо-востоку от бывшего с.Балуан Шолак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52°14′34,6″, В. 70°12′25,1″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Купчановка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неолит, эпоха бронзы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к югу от с.Купчановка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52°28′02,8″, В. 70°13′41,2″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Купчановка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югу от с.Купчановка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52°27′53,7″, В. 70°13′43,3″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Новодонецк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востоку от с.Новодонецк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52°05′21,9″, В. 70°00′39,6″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Новодонецк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с.Новодонецк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52°03′18,0″, В. 69°59′22,1″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Проходное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севернее бывшего с.Пушкино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52°20′20.7″, В. 70°14′08.6″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Пушкино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севернее бывшего с.Пушкино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52°17′43,0″, В. 70°14′00,0″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Купчановка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югу от с.Купчановка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52°27′55,8″, В. 70°13′44,4″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Пушкино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северу от бывшего с.Пушкино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52°17′46.8″, В. 70°14′00.0″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Ярославка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юго-востоку от с.Ярославка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52°01′25,0″, В. 69°59′57,8″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Ярославка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 к северо-востоку от с.Ярославка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52°01′19,6″, В. 70°00′00,1″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Ярославка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северо-востоку от с.Ярославка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52°01′07,0″, В. 69°59′58,7″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Ярославка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северо-востоку от с.Ярославка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52°00′49,6″, В. 70°00′30,3″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Ярославка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северо-востоку от с.Ярославка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52°00′49,6″, В. 70°00′30,3″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Жанаталап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северо-западнее с.Жанаталап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53°07′23,1″, В. 69°47′31,1″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Кылшакты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северо-западнее с.Кенесары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53°07′23,1″, В. 69°47′31,1″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Аршалы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восточнее с.Николаевка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52°27′58,6″, В. 69°37′30,3″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юго-восточнее с.Николаевка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52°27′49,1″, В. 69°37′45,1″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юго-восточнее с.Николаевка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52°27′21,2″, В. 69°38′20,9″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Караунгир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северо-восточнее с.Обалы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52°49′11.4″, В. 69°42′56.0″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Караунгир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км северо-восточнее с.Обалы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52°48′52.2″, В. 69°42′53.2″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Караунгир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км северо-восточнее с.Обалы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52°49′14.7″, В. 69°44′35.3″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Райгородок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восточнее с.Райгородок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52°30′55.4″, В. 69°42′12.5″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Кояндыколь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южнее с.Успеноюрьевка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52°35′53.6″, В. 69°52′03.7″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Кояндыколь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юго-восточнее с.Успеноюрьевка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52°37′48.6″, В. 69°55′10.7″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восточнее с.Веденовка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52°36′34.5″, В. 69°31′55.9″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северо-восточнее с.Веденовка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52°38′13.6″, В. 69°33′22.9″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Жанаталап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северо-западнее с.Жанаталап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53°07′55.6″, В. 70°34′52.0″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км юго-западнее с.Николаевка,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53°01′26.1″, В. 69°43′13.7″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 км юго-западнее с.Николаевка,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53°01′26.4″, В. 69°43′13.9″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Новоандреевка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западнее с.Новоандреевка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52°39′05.1″, В. 69°36′02.5″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км северо-восточнее с.Акылбай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53°02′52,7″, В. 70°05′43,9″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Дорофеевка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севернее с.Акылбай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53°02′56,8″, В. 70°05′47,4″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Дорофеевка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км северо-восточнее с.Акылбай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53°02′57,2″, В. 70°05′48,2″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Дорофеевка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на северо-восток от с.Акылбай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53°02′64,2″, В. 70°05′52,1″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Малое Чебачье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на юго-восточнее с.Акылбай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53°02′65,1″, В. 70°05′53,2″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Котырколь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южнее с.Вишневка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52°55′58,7″, В. 70°29′57,4″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Кумдыколь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северо-восточнее с.Златополье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52°53′37.9″, В. 70°03′03.1″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Клинцы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севернее с.Клинцы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52°37′24.3″, В. 69°56′26.1″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Клинцы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севернее с.Клинцы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52°36′01.8″, В. 69°55′02.2″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Ковалевка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восточнее с.Успеноюрьевка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52°31′42.1″, В. 69°58′56.7″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Котырколь XVII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восточнее с.Котырколь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52°55′43,1″, В. 70°30′06,4″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Жукей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восточнее с.Котырколь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52°56′00,3″, В. 70°29′32,6″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Караунгир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западнее с.Савинка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52°49′28,5″, В. 69°44′44,1″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Кумдыколь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восточнее с.Савинка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52°49′52.1″, В. 69°54′00.8″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Успеноюрьевка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юго-восточнее с.Успеноюрьевка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52°38′28.2″, В. 69°54′55.6″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юго-восточнее с. Успеноюрьевка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52°38′18.1″, В. 69°55′01.0″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Аршалы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км восточнее бывшего с.Федосеевка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52°38′19.3″, В. 69°55′03.5″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Грунтовой могильник Аршалы V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восточнее с.Веденовка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52°37′22.0″, В. 69°32′43.0″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Аршалы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км северо-восточнее с.Веденовка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52°38′48.1″, В. 69°33′11.5″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Жанаталап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век.,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севернее с.Жанаталап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53°09′11.1″, В. 70°35′00.0″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Жанаталап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км северо-восточнее с.Жанаталап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53°07′27.1″, В. 70°35′53.0″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Голубой залив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западнее п.Бурабай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53°05′57.5″, В. 70°15′02.7″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Голубой залив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западнее п.Бурабай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53°05′27.5, В. 70°15′02.7″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палеолита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км юго-западнее с.Кенесары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53°01′26,5″, В. 70°15′02,7″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 у села Акылбай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северо-востоку от с.Акылбай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53°07′37,8″ В. 70°07′46,3″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Бектемир софы,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с.Жалманкулак, урочище Косколь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51.00627, 69.16362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Полтавский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к юго-западу от с.Полтавское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51°6′15″, В. 69°44′3″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 захоронение Атан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западнее – юго-западнее с.Енбек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52°45′09,8″, В. 71°22′33,1″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Сага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юго-восточнее от плотины на левом берегу реки Сага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52°57′55,2″, В. 71°34′37,4″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Сага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22,1 км северо-восточнее с.Акбулак,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52°57′54,3″, В. 71°34′38″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Тассу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юго-западнее с.Акбулак,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52°45'28,9", В. 71°14'07,3"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Тассу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11,8 км юго-западнее с.Акбулак,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52°45'31,4", В. 71°14'10,1"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Кожагельды-Алга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км юго-восточнее с.Алга,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52°47′17,7″, В. 71°42′27,1″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Кожагельды-Алга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северо-западнее с.Алга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52°50′02,4″, В. 71°38′33,6″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Бирсуат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северо-западнее с.Бирсуат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52°42′19,2″, В. 70°56′08,3″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Шат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 км восточнее с.Бирсуат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52°43′21,4″, В. 71°10′55,6″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Шат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 км северо-восточнее с.Бирсуат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52°42′56,7″, В. 71°07′29,1″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Шат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км восточнее с.Бирсуат,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52°42′08,2″, В. 71°09′42,3″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Валиханово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восточнее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52°46′52,8″, В. 71°50′45,8″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Жамбай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 км юго-восточнее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52°40′06,6″, В. 71°52′11,8″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Атан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 км западнее с.Енбек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52°45′00,3″, В. 71°19′59,7″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Атан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км юго-западнее с.Енбек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52°44′23,1″, В. 71°25′00,1″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Атан IX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15,9 км юго-западнее с.Енбек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52°43′41,5″, В. 71°16′20,6″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Жукей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к востоку от с.Жукей,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52°54′13,8″, В. 70°36′59,5″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Курганный могильник Жукей VII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 км юго-восточнее с.Жукей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52°54′17,0″, В. 70°38′17,1″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Жукей VIII эпоха бронзы, средневековье 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юго-восточнее с.Жукей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52°54′08,0″, В. 70°37′49,2″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Казгородок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западнее с.Ульги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52°55′11,2″, В. 70°38′43,6″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Казгородок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м западнее с.Ульги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52°55′12,9″, В. 70°38′44,5″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Волчьи норы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восточнее с.Ульги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52°53'24,1", В. 70°40'26,2"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Валиханово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км севернее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52°50′45,8″, В. 71°51′39,5″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Валиханово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южнее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52°50′01,1″, В. 71°52′15,6″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Сага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западнее с.Кенащы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52°53′28,5″, В. 70°57′20,6″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Сага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западнее с.Кенащи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52°53′31,4″, В. 70°57′23,2″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 км юго-восточнее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52°28′57,8″, В. 71°52′32,3″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Камни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 км юго-восточнее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52°28′62,4″, В. 71°52′34,8″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Кожастау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юго-восточнее с.Валиханово, на вершине гряды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52°33′48,4″, В. 71°50′12,1″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Кудабас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 км северо-восточнее с.Валиханово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52°37′28.9″, В. 71°46′04.0″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Кудабас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северо-восточнее с.Валиханово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52°37′18,4″, В. 71°46′16,8″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км юго-восточнее с.Валиханово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52°31′27,9″, В. 71°48′25,0″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км юго-восточнее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52°31′26,4″, В. 71°48′31,4″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13,9 км юго-восточнее с.Валиханово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52°30′51,9″, В. 71°53′55,1″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13,1 км юго-восточнее с.Валиханово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52°31′22,3″, В. 71°53′44,5″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 км юго-восточнее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52°31′31,7″, В. 71°53′07,3″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10,9 км юго-восточнее с.Валиханово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52°31′59,8″, В. 71°51′51,3″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 км юго-восточнее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52°31′26,9″, В. 71°52′45,7″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км юго-восточнее с. Валиханово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52°31′00,3″, В. 71°52′10,3″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Карловка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восточнее с.Карловка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52°51′47,2″, В. 70°34′00,8″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Карловка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км восточнее с.Карловка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52°51′52,1″, В. 70°34′02,9″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Жукей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северо-западнее с.Кызылуюм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52°52′16,1″, В.70°35′06,0″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Кенащи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восточнее с.Кенащи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52°54'13,3", В. 71°13'46,4"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Кенащи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11,3 км восточнее с.Кенащи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52°54'24,9", В. 71°14'31,2"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Тассу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км севернее с.Мамай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52°40′27,8″, В. 71°11′16,5″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Тассу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 км севернее с.Мамай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52°40′38,1″, В. 71°11′16,8″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Тассу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км севернее с.Мамай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52°42′43,6″, В. 71°13′27,7″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Котырколь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м западнее с.Пригорхоз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52°49′01,0″, В. 70°43′09,1″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Тырколь I 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 км юго-восточнее с.Пригорхоз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52°46′47,8″, В. 70°44′46,1″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Тырколь II 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км юго-восточнее с.Пригорхоз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52°47′15,1″, В. 70°44′32,3″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Тырколь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км юго-восточнее с.Пригорхоз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52°46′13,4″, В. 70°46′48,3″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Жамбай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 км северо-западнее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52°41′19,2″, В. 71°56′16,4″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Жамбай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13,6 км северо-западнее бывшего с.Аксу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52°40′15,5″, В. 71°56′50,7″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Жамбай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км северо-западнее бывшего с.Аксу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52°40′15,5″, В. 71°56′50,7″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Жамбай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14,7 км северо-западнее бывшего с.Аксу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52°40′49,4″, В. 71°56′18,3″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 км 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52°50′30,5″, В. 72°30′09,3″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 км восточнее-северо-восточнее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52°41′18,3″, В. 72°42′25,1″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 км северо-восточнее бывшего с.Аксу С. 52°50′54,8″, В. 72°28′33,9″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 км 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52°51′34,5″, В. 72°26′29,3″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 км 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52°51′47,7″, В. 72°26′37,9″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 км восточнее–северо-восточнее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52°42′01,5″, В. 72°31′41,9″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 км восточнее–северо-восточнее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52°42′11,9″, В. 72°39′20,6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 км восточнее–северо-восточнее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52°42′28,3″, В. 72°39′04,8″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IX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 км восточнее–северо-восточнее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52°43′15,3″, В. 72°38′27,4″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XI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 км 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52°46′43,8″, В. 72°34′13,4″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Сапак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 км северо-западнее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52°40′09,9″, В. 72°00′01,0″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с "усами"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 XII 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38,2 км северо-восточнее бывшего с.Аксу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52°44′38,5″, В. 72°38′11,9″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с "усами"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 XIII 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39,7 км северо-восточнее бывшего с.Аксу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52°47′34,7″, В. 72°37′12,2″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Сапак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северо-западнее бывшего с.Аксу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52°40′30,9″, В. 72°05′30,2″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Шокай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ср.- век.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 км северо- 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52°44′35,5″, В. 72°43′19,6″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Шокай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49,6 км северо- восточнее бывшего с.Аксу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52°43′21,8″, В. 72°49′39,7″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Прожектор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севернее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52°57′20,4″, В. 72°23′17,7″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Прожектор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м севернее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52°57′32,2″, В. 72°23′19,3″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Тюбе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севернее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52°58′30,7″, В. 72°22′42,9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Сауле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северо-западнее с.Сауле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52°45′17,1″, В. 70°41′47,2″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Сауле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северо-западнее с.Сауле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52°45′26,9″, В. 70°41′50,1″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Сауле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3,4 км северо-западнее с.Сауле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52°46′17,1″, В. 70°40′40,9″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Сауле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 юго-восточнее с.Сауле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52°44′00,5″, В. 70°43′18,3″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Сауле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 юго-восточнее с.Сауле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52°44′00,6″, В. 70°43′18,4″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Сауле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км юго-восточнее с.Сауле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52°44′01,9″, В. 70°43′19,4″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Кожагельды-Алга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5 км юго-западнее с.Валиханово,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52°45′13,1″, В. 71°46′46,2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Терек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юго-западнее с. 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52°42′03,2″, В. 71°46′17,1″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10,5 км южнее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52°42′43,6″, В. 71°45′01,1″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9 км южнее с.Валиханово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52°42′28,1″, В. 71°47′08,9″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6,9 км юго-западнее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52°43′27,3″, В. 71°48′35,2″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юго-юго-западнее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52°42′21,4″, В. 71°45′57,2″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10,8 км юго-западнее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52°41′56,4″, В. 71°45′34,1″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юго-западнее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52°42′03,2″ В. 71°45′38,9″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9,8 км юго-западнее с.Валиханово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52°42′21,4″, В. 71°45′57,2″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Яблоновка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км юго-западнее с.Яблоновка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52°31′11,8″, В. 70°52′59,4″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Яблоновка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 км юго-западнее с.Яблоновка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52°31′06,1″, В. 70°53′00,5″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Сага VIII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 км северо-восточнее с.Акбулак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52°55'54,4", В. 71°29'13,1"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Сага IX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северо-восточнее с. Акбулак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52°55'54,4", В. 71°29'13,1"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Сага XIII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 км северо-восточнее реки Сага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52°55'57,7", В. 71°28'59,4"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Кожагельды-Алга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7,6 км юго-восточнее с.Алга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52°45′15,9″, В. 71°44′18,1″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Кожагельды-Алга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 км юго-восточнее с.Алга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52°45′55,6″, В. 71°43′29,5″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 км северо-западнее с.Краснофлотское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53°20′42,3″, В. 71°28′53,6″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Шат VIII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км восточнее с.Бирсуат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52°42′15,8″, В. 71°08′30,3″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Шат IХ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восточнее с.Бирсуат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52°42′15,5″, В. 71°06′52,2″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Валиханово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северо-восточнее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52°47′17,1″, В. 71°51′05,3″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Валиханово 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юго-западнее с.Валиханово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52°45′41,6″, В. 71°47′16,3″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Жамбай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 км юго-юго-восточнее с. 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52°41′14,0″, В. 71°50′44,1″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 км юго-западнее с.Енбек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52°44′25,7″, В. 71°20′15,5″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Атан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км юго-западнее с.Енбек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52°44′34,1″, В. 71°20′27,3″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Заураловка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западнее с.Заураловка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52°33′06.2″, В. 70°43′12.0″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Волчьи норы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западнее с.Ульги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52°53'27,2", В. 70°40'28,3"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Волчьи норы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юго-восточнее с.Ульги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52°51'57,2", В. 70°46'02,2"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Карасу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6 км северо-восточнее с.Валиханово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52°49′36,0″, В. 71°52′32,3″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Шиели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западнее с.Сауле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52°42′19,9″, В. 70°31′49,6″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Сага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 км юго-восточнее с.Краснофлотское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52°58'40,3", В. 71°34'56,7"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Кожастау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юго-восточнее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52°34′24,1″, В. 71°51′37,7″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южнее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52°34′49,3″, В. 71°44′55,8″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км восточнее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52°36′23,6″, В. 71°45′33,5″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Кудабас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северо-восточнее с.Валиханово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52°37′02,2″, В. 71°46′00,9″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Кудабас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северо-западнее с.Валиханово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52°36′55,3″, В. 71°45′03,6″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Кудабас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севернее с.Валиханово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52°37′12,6″, В. 71°45′15,6″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Кудабас 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северо-восточнее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52°37′25,4″, В. 71°46′16,3″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южнее с.Валиханово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52°37′39,8″, В. 71°45′13,3″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км северо-западнее с.Валиханово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52°37′04,1″, В. 71°45′05,2″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северо-западнее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52°36′42,1″, В. 71°45′07,3″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Уштаган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км юго-восточнее с.Валиханово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52°31′04,7″, В. 71°53′41,2″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Уштаган VII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юго-восточнее с.Валиханово,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52°31′03,4″, В. 71°52′17,5″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Жукей 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севернее с.Кызылуюм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52°52′18,4″, В. 70°35′21,4″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Кызылуюм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северо-западнее с.Кызылуюм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52°52′09,1″, В. 70°35′01,9″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Кызылуюм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северо-западнее с.Кызылуюм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52°52′02,7″, В. 70°34′27,8″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Кенащи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 км восточнее с.Кенащи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52°54'16,2", В. 71°13'32,4"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Кенащи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северо-восточнее с.Кенащи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52°55'01,9", В. 71°06'33,2"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Мамай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км юго-западнее с.Мамай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52°34′18,4″, В. 71°10′42,2″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Мамай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юго-западнее с.Мамай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52°34′11,1″, В. 71°10′46,6″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Тассу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9,4 км северо-западнее с.Мамай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52°38′09,0″, В. 71°05′28,1″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Тассу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км северо-западнее с.Мамай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52°38′23,4″, В. 71°05′21,5″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Тассу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14,8 км севернее с.Мамай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52°43′20,5″, В. 71°13′12,2″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Тассу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км севернее с.Мамай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52°43′27,1″, В. 71°13′13,4″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Шат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15,2 км севернее с.Мамай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52°43′31,9″, В. 71°11′14,4″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Котырколь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 западнее с.Пригорхоз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52°48′46,7″, В. 70°43′01,7″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и могильник Койтас эпоха неолита,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 км 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52°43′40,1″, В. 72°24′18,1″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и могильник Шокай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52,9 км северо-восточнее бывшего с.Аксу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52°44′09,6″, В. 72°52′19,5″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Жамбай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северо-западнее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52°40′48,2″, В.71°57′12,5″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Жамбай 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км северо-западнее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52°40′32,1″, В. 71°57′02,5″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Жамбай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северо-западнее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52°41′17,2″, В. 71°56′33,3″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Жамбай 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северо-западнее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52°41′18,6″, В. 71°56′36,1″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Койтас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50,8 км северо-восточнее бывшего с.Аксу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52°46′40,4″, В. 72°48′57,4″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36,6 км северо-восточнее бывшего с.Аксу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52°50′35,1″, В. 72°29′39,3″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Койтас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 км 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52°46′01,6″, В. 72°50′52,0″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Койтас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 км 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52°45′30,9″, В. 72°50′34,4″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Койтас 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 км 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52°51′27,0″, В. 72°26′43,1″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 км 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52°42′08,9″, В. 72°30′58,0″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34,2 км северо-восточнее бывшего с.Аксу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52°41′08,8″, В. 72°36′27,2″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41,3 км северо-восточнее бывшего с.Аксу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52°40′21,8″, В. 72°43′09,1″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XIX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км северо-восточнее бывшего с.Аксу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52°40′15,7″, В. 72°42′34,2″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Сапак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западнее бывшего с.Аксу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52°39′13,6″, В. 72°05′17,0″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52°40′30,9″, В. 72°05′30,2″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западнее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52°39′00,4″, В. 72°04′54,5″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северо-западнее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С.52°40′33,8″, В. 72°05′36,8″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Шокай XХ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 км 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52°43′09,3″, В. 72°42′51,3″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 км 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52°43′05,7″, В. 72°48′42,8″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 км 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52°44′09,8″, В. 72°43′38,0″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Шокай 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 км 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52°42′44,9″, В. 72°50′18,6″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50,3 км северо-восточнее бывшего с.Аксу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52°42′47,7″, В. 72°50′30,6″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49,7 км северо-восточнее бывшего с.Аксу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52°42′43,1″, В. 72°49′58,6″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 км 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52°42′44,8″, В. 72°49′06,3″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Шокай IX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49,8 км северо-восточнее бывшего с.Аксу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52°43′17,8″, В. 72°49′52,1″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XIX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км 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52°40′15,7″, В. 72°42′34,2″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Сапак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западнее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52°39′13,6″, В. 72°05′17,0″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северо-западнее бывшего с. Аксу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52°40′30,9″, В. 72°05′30,2″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западнее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52°39′00,4″, В. 72°04′54,5″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км северо-западнее бывшего с.Аксу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С.52°40′33,8″, В. 72°05′36,8″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Шокай XХ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 км 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52°43′09,3″, В. 72°42′51,3″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XI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 км 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52°43′05,7″, В. 72°48′42,8″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XII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 км 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52°44′09,8″, В. 72°43′38,0″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Шокай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 км 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52°42′44,9″, В. 72°50′18,6″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50,3 км северо-восточнее бывшего с.Аксу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52°42′47,7″, В. 72°50′30,6″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Шокай XI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 км 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52°43′37,1″, В. 72°49′23,2″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Шокай XII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 км северо-восточнее бывшего с.Аксу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52°42′43,1″, В. 72°49′58,6″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5,3 км северо-восточнее с.Валиханово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52°58′30,2″, В. 72°26′32,6″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Кыздын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 км северо-восточнее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53°00′33,7″, В. 72°41′14,4″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Тюбе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км севернее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52°59′13,9″, В. 72°23′02,3″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Тюбе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км севернее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52°59′14,7″, В. 72°23′04,1″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Сауле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юго-восточнее с.Сауле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52°43′57,4″, В. 70°42′51,3″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Сауле 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северо-западнее с.Сауле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52°45′47,2″, В. 70°41′58,2″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Сауле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юго-восточнее с.Сауле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52°44′00,9″, В. 70°43′18,1″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Сауле 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северо-западнее с.Сауле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52°46′17,2″, В. 70°41′40,2″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Терек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8,6 км юго-западнее с.Валиханово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52°42′47,1″, В. 71°47′11,5″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Терек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8,5 км юго-западнее с.Валиханово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52°42′51,6″, В. 71°47′07,8″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Казгородок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неолита, эпоха бронзы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южнее с.Ульги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52°51′49,9″, В. 70°42′59,1″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Грунтовый могильник Шокай II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44,1 км северо-восточнее с.Шошкалы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52°43′27,1″, В. 72°44′30,8″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Атан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9,4 км юго-западнее с.Енбек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52°44′39,5″, В. 71°21′57,1″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Кожагельды-Алга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км юго-восточнее с.Алга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52°48′36,0″, В. 71°41′24,0″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Кожагельды-Алга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км юго-восточнее с.Алга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52°48′39,2″, В. 71°41′27,5″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Сага XI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18,1 км северо-восточнее с.Акбулак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52°56'36,3", В. 71°31'53,1"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Атан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16,9 км юго-западнее с.Енбек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52°44′14,0″, В. 71°15′12,9″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Атан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16,9 км юго-западнее с.Енбек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52°55'37,9", В. 71°28'43,9"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Сага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 км северо-восточнее с.Акбулак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52°55'37,9", В. 71°28'43,9"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Кожагельды-Алга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м южнее с.Алга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52°48′34,7″, В. 71°41′09,4″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Кожагельды-Алга III,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 восточнее с.Алга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52°49′00,2″, В. 71°41′59,0″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Атан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неолита, эпоха бронзы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км юго-западнее с.Енбек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52°43′52,4″, В. 71°17′17,2″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Сага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 км юго-восточнее с.Краснофлотское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53°00'56,6", В. 71°40'14,9"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Сага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 км юго-восточнее с.Краснофлотское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53°00'18,7", В. 71°38'47,4"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Сага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км юго-западнее озера Коксенгирсор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53°00'25,4", В. 71°38'54,7"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Таттымбет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неолита, эпоха бронзы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 км юго-западнее с.Мамай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52°30′58,0″, В. 71°05′28,4″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Таттымбет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 км юго-западнее с.Мамай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52°30′57,9″, В. 71°04′23,0″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Таттымбет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юго-западнее с.Мамай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52°30′53,9″, В. 71°06′13,7″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Шокай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палеолита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49,6 км северо-восточнее бывшего с.Аксу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52°43′21,8″, В. 72°49′39,7″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Шокай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50,2 км северо-восточнее бывшего с.Аксу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52°43′32,4″, В. 72°49′41,4″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Шокай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50,3 км северо-восточнее бывшего с.Аксу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52°42′53,0″, В. 72°50′28,0″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Жукей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северо-западнее с.Жукей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52°55′45,0″, В. 70°35′ 13,7″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Жукей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км юго-западнее с.Жукей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52°55′35,0″, В. 70°35′00,7″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Кенащи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восточнее с.Кенащи,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52°42′22,2″, В. 69°48′52,5″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Кызылту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северу от с.Кызылту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51°54′15″, В. 72°35′38″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Кызылту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к северу от с.Кызылту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51°54′26″, В. 72°35′50″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Усть-Кедей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км к северу с.Кызылту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51°53′48″, В. 72°35′40″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Усть-Кедей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северу от с.Кызылту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51°53′34″, В. 72°35′38″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Саккулак би,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г.Ерейментау, в 24-х км к северо-востоку от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51.649370, 73.360140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позднее средневековье 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юго-восточнее с.Кызылту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51°51′49″, В. 72°37′12″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век, позднее средневековье 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км к северу от с.Кызылту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51°54′5,8″, В. 72°35′41″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к северу от с.Кызылту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51°54′4,8″, В. 72°35′35″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Нецветаевка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к юго-западу от с.Новомарковка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51°54′69″, В. 72°21′25″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Нецветаевка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юго-западу от с.Майлан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51°53′45″, В. 72°20′49″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Нецветаевка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 км к юго-западу от с.Майлан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51°53′21″, В. 72°19′57″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Нецветаевка 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юго-западу от с.Майлан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51°52′47″, В. 72°20′20″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Нецветаевка VI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к юго-западу от с.Майлан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51°52′5,6″, В. 72°19′1,4″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км к юго-западу от с.Бестогай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52°10′16″, В. 72°49′21″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Касаны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юго-западу от с.Бестогай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52°10′19″, В. 72°49′21″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Таскора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юго-юго–западу от с.Бестогай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52°10′14″, В. 72°49′18″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Таскора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юго-западу от с.Бестогай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52°10′21″, В. 72°49′30″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Таскора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к северо-западу от с.Бестогай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52°10′33″, В. 72°49′52″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Таскора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к северо-западу от с.Бестогай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52°8′3,23″, В. 72°49′59″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Акмырза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северу от с.Еркиншилик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51°34′6,2″, В. 72°31′42″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Жолбасшы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км северо-западне с.Жолбасшы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51°37′4,2″, В. 72°26′3,7″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Менгир Селетинский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юго-западу от с.Майлан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51°53′48″, В. 72°20′31″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Касаны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с.Майлан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52°10′16″, В. 72°49′20″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Нецветаевка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юго-западу от с.Майлан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51°54′19″, В. 72°21′35″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Таскора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юго-западу от с.Бестогай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52°10′20″, В. 72°49′37″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Таскора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северо-северо-востоку от с.Бестогай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52°11′30″, В. 72°52′12″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Тюркский археолого-этнографический комплекс "Кумай", VI-VII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северу от с.Карагайлы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51°15′50″, В. 72°43′39″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Есиль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юго-западнее г.Есиль С. 51°56′54,0″, В. 66°20′01,7″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Интернациональное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северо-восточнее с.Интернациональное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51°42′ 12,4″, В. 65°55′12,7″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Есиль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юго-западнее г.Есиль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51°56′52,5″, В. 66°21′07,2″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Бузулук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южнее с.Бузулук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51°48′98,0″, В. 66°15′69,4″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Бузулук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восточнее с.Бузулук С. 51°53′27,7″, В. 66°15′31,7″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Дальнее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севернее с.Дальнее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52°15′54,8″, В. 66°24′53,8″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Дальнее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северо-восточнее с.Дальнее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С.52°15′64,6″, В. 66°23′29,2″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Двуречное 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юго-западнее с.Двуречное С. 51°33′58,4″, В. 66°25′12,1″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Заречное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южнее с.Заречное С. 52°13′33,8″, В. 66°21′9,59″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Заречное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юго-восточнее с.Заречное С. 52°12′8,53″, В. 66°20′7,77″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Заречное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юго-западнее с.Заречное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52°11′31,7″, В. 66°16′8,50″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Знаменка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с.Знаменка С. 52°12′22,9″, В. 66°18′10,0″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Знаменка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юго-западнее с.Знаменка С. 52°06′43,8″, В. 66°12′13″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Знаменка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 к северу от с.Знаменка С. 52°08′7,85″, В. 66°13′39,4″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Иглик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востоку от с.Игилик С. 52°05′6,34″, В. 66°32′0,67″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Иглик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востоку от с.Игилик С. 52°04′7,78″, В. 66°31′20,3″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Иглик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северо-восточнее с.Игилик С. 52°04′23,1″, В. 66°31′46,2″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Ельтай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северо-восточнее с.Знаменка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52°0,6′0,9″, В. 66°14′13,8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Калачи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северо-западнее с.Калачи С. 52°16′36,8″, В. 66°31′49,6″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Калачи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км к северо-западу от с.Калачи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52°15′44,8″, В. 66°32′03,7″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Красногорский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юго-восточнее с.Красногорское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52°5′30,3″, В. 66°29′25,2″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Красногорский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км северо-западнее с.Красногорское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52°15′09,3″, В. 66°31′26″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с.Красногорское С. 52°12′0,81″, В. 66°28′6,98″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Красногорский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южнее с.Красногороское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52°11′48,4″, В. 66°27′21,3″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Красногорский 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юго-западнее с.Красногорское С. 52°11′8,16″, В. 66°27′25,1″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Дальнее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северо-восточнее с.Дальнее С. 52°14′44,5″, В. 66°24′41,6″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Интернациональное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северо-восточнее с.Интернациональное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51°41′82,2″, В. 65°58′90,2″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погибшим в годы Великой Отечественной войны 1941-1945 года,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с.Заречное, улица Бейбитшилик 10, в парке в центре села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52.226161, 66.355327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Бузулук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восточнее с.Бузулук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51°53′28,2″, В. 66°16′12,0″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Знаменка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юго-западнее с.Знаменка С. 52°08′13,6″, В. 66°15′12,5″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Д.П.Нестеренко – Герою Советского Союза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с.Знаменка, центр села, у здания акимата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С-80, проложивший первую борозду, 1967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с.Двуречное, в парке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51.626268, 66.424654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Балталы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км северо-западнее с.Терсакан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51°13′12,4″, В. 067°30′08,8″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Ишимское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км восточнее с.Ишимское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51°24′02,3″, В. 067°13′41,2″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Жаман-Кайракты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южнее с.Беловодское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51°46′16,4″, В. 67°55′29,9″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Ишимское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7,6 км восточнее с.Ишимское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51°24′48,7″, В. 067°13′48,5″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Ишимское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северо-восточнее с.Ишимское С. 51°23′27,1″, В. 67°07′23,1″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Ишимское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 юго-западнее с.Ишимское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51°32′10,8″, В 067°26′50,7″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северо-восточнее с.Терсакан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51°12′28,7″, В. 067°12′41,9″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Калмакколь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севернее с.Калмакколь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52°21′56,7″, В. 067°32′8,76″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Кайракты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Жаман-Кайракты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С.51°57′54,6″, В 068°01′40,2″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 Кийма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восточнее с.Кийма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51°34′55,8″, В. 067°15′47,4″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Балталы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7,7 км юго-восточнее с.Терсакан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51°03′43,5″, В.67°39′09,6″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Кировское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новое время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юго-западнее с.Терсакан С. 52°0,4′0,35″, В. 067°11′55″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Баубек батыра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век, мавзолей построен в 1993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с.Ишимка, отделение Кзыл Ту, западная часть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51.27478, 67.11243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в годы Великой Отечественной войны 1941-1945 годы, 1967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с.Алгабас (бывшее отделение с.Кумайский)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51.58126,67.87634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в годы Великой Отечественной войны 1941-1945 годы, 1961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с.Подгорное, улица Школьная, центр села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51.82497, 67.4195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в годы Великой Отечественной войны 1941-1945 годы, 1969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с.Беловодское, в центре у здания акимата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51.814261,67.922414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Жаксы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юго-западнее с.Жаксы С. 51°54′24,5″, В. 67°05′15,0″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Балталы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 км юго-восточнее с.Терсакан С. 51°03′49,2″, В. 67°39′03,4″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Балталы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восточнее с.Терсакан С. 51°07′3,3″, В. 67°42′04,4″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Баубек Батыр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юго-западнее с.Ишимское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8″, В. 067°06′48,6″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Ишимское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 км юго-западнее с.Ишимское С. 51°21′06,6″, В. 66°58′49,1″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Ишимское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км северо-западнее с.Ишимское С. 51°26′14,6″, В. 67°04′24,4″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Ишимское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северо-восточнее с.Ишимское С. 51°24′47,8″, В. 67°12′19,4″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Ишимское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северо-восточнее с.Ишимское С. 51°24′37,2″, В. 067°12′42,8″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Кайракты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южнее с.Кайракты С. 51°51′041″, В. 067°50′143″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Кайракты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югу от с.Кайракты С. 51°52′14,8″, В. 067°48′9,99″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Кайракты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востоку от с.Кайракты С. 51°51′34,4″, В. 67°50′32″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Киевское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юго-восточнее с.Киевское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52°01′49,4″, В. 067°43′7,28″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Киевское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восточнее с.Кировское С. 52°0,3′22,9″, В.067°44′65,9″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Ак-Кайракты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западу от с.Кийма С. 51°37′46,6″, В. 067°28′57,7″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Ак-Кайракты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северо-западнее с.Кийма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С.51°37′43,3″, В. 067°29′22,3″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Ак-Кайракты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северо-западнее с.Кийма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51°36′25,2″, В. 067°30′57,3″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Аралтобе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км юго-восточнее с.Кийма С. 51°27′48,3″, В. 67°49′0,45″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Лозовое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северо-западнее с.Лозовое С. 51°35′45,9″, В. 067°16′49,6″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Лозовое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северо-западнее с.Лозовое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51°36′39,6″, В. 067°16′49,8″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Перекатное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к западу от с.Перекатное С. 51°49′56,7″, В. 67°57′22,6″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Перекатное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востоку от с.Перекатное С. 51°49′56,7″, В. 67°57′22,6″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Перекатное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востоку от с.Перекатное С. 51°49′57,2″, В. 67°57′23,1″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Подгорное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южнее с.Подгорное С. 51°44′57,6″, В. 067°27′53,3″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Терисаккан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северо-восточнее с.Терсакан С. 51°16′30,8″, В. 067°14′10,3″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Терсакан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северо-восточнее с.Терсакан С. 51°16′17,3″, В. 067°18′41,4″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Терсакан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 км северо-восточнее с.Терсакан С. 51°15′42,0″, В. 067°20′54,1″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Терсакан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северо-восточнее с.Терсакан С. 51°15′43,0″, В. 067°20′51,1″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Тарасовка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севернее с.Тарасовка С. 51°59′20,8″, В. 067°44′19,8″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Шурумсай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северо-западнее с.Кима С. 51°17′34,8″, В. 67°48′8,01″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Беловодское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восточнее с.Беловодское С. 51°48′6,3″, В. 67°51′0,66″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Казахстан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с.Казахстан С. 51°22′52,8″, В. 67°15′54,5″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Есильское эпоха энеолита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 южнее г.Есиль С. 51°33′58,3″, В. 067°27′47,0″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Кировское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с.Кировское С. 52°02′29,4″, В. 067°10′26,1″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Жаман-Кайракты I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 юго-восточнее с.Беловодское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51°48′40,7″, В. 67°56′02,0″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Жаман-Кайракты II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южнее с.Беловодское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51°45′52,5″, В. 67°55′59,8″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Жаман-Кайракты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неолита, эпоха бронзы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южнее с.Беловодское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51°46′16,4″, В. 67°55′29,9″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Кенорал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 км юго-восточнее с.Кима С. 51°29′21,8″, В. 067°48′33,2″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с "усами"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Ушкарасу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6,1 км северо-восточнее с.Ушкарасу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51°40′35,6″, В. 66°27′29,8″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с "усами" Ушкарасу III 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 км севернее с.Ушкарасу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51°38′01,9″, В. 66°29′34,9″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Ушкарасу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юго-западнее с.Ушкарасу С. 51°32′56,6″, В. 66°26′04,6″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Ушкарасу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 км южнее с.Ушкарасу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51°31′20,5″, В. 66°25′42″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с "усами"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Ушкарасу XV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северо-востоку от с. Ушкарасу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51°31′31,2″, В. 66°24′32″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с "усами"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Ушкарасу XVII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к северо-востоку от животноводческого комплекса с.Ушкарасу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51°31′39,6″, В. 66°24′12″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Ушкарасу XVII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к северо-востоку от животноводческого комплекса с.Ушкарасу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51°31′34,1″, В. 66°25′25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Ушкарасу XVIII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к северо-востоку от с.Ушкарасу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51°31′40,8″, В. 66°25′26″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Баранколь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юго-западнее с. Баранколь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51°09′36,1″, В. 66°46′07,6″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Любицкое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 севернее с.Далабай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51°14′42,0″, В. 66°56′51,7″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Львовское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км севернее с.Львовское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51°03′56,9″, В. 66°32′28,9″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Нахимовское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 северо-восточнее с.Нахимовское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51°07′14,9″, В. 66°41′0,88″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Пятигорское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 юго-восточнее с.Пятигорское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51°26′47,9″, В. 66°24′21,6″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Тасоткель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севернее с.Тасоткель С. 51°23′35,8″, В. 66°30′9,88″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Тассуат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 км западнее с.Тассуат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51°08′46,2″, В. 66°34′54,4″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Шалгай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юго-западнее с.Шоиндыколь С. 50°39′46,5″, В. 67°53′40,0″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Ахмета (Кызыл там).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 в начале XХ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юго-западнее с.Далабай,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51.095306, 66.571139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Ушкарасу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км северо-западнее с.Ушкараску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51°40′57,1″, В. 66°07′19,8″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Ушкарасу VI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северу от с.Ушкарасу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51°40′55,4″, В. 66°07′18,9″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Баранколь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юго-западнее с.Баранкуль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51°09′11,5″, В. 66°45′51,2″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Баранколь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юго-восточнее с.Баранкуль С. 51°02′10,6″, В. 66°30′48,8″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Баранколь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км юго-восточнее с.Баранкуль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51°05′30,8″, В. 66°47′41,1″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Гастелло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севернее с.Гастелло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51°13′06,6″, В. 66°21′9,68″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Гастелло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северо-западнее с.Гастелло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51°15′9,19″, В. 66°25′9,17″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Далабай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км к юго-западу от с.Далабай С. 51°10′54,2″, В. 66°43′28″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Отрадное IX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западнее с.Отрадное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51°24′7,99″, В. 66°26′24,9″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Шабдар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 км юго-восточнее с.Шоиндыколь С. 51°5′43,3″, В. 66°34′16,2″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Шоиндыколь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восточнее с.Шоиндыколь С. 50°29′02,9″, В. 67°19′51,8″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Далабай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юго-западу от с.Далабай С. 51°10′36,9″, В. 66°44′06,2″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воинам, погибшим в годы Великой Отечественной войны 1941-1945 годы, 1967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г.Державинск, в центре у здания дома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51.098411, 66.313994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 погибшим в годы Великой Отечественной войны 1941-1945 годы, 1991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с.Далабай. в центре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51.213168, 66.766851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Гастелло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с.Гастелло С. 51°11′39,9″, В. 66°19′48″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Гастелло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15,9 км севернее с.Гастелло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51°16′10,8″, В. 66°26′31,1″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Тасоткель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севернее с.Тасоткель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51°23′35,8″, В. 66°30′9,88″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М.Габдуллина – Героя Советского Союза, 1987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с.Зеренда, улица Тауелсиздик в центре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52.899937, 69.500786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лесничества (бывшая усадьба генерала), 1897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с.Красный Кордон, на территории лесничества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52.912656, 69.030401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Богенбай би XVIII век, мавзолей установлен в 2007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с.Богенбай 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52.739312, 69.186085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Косагалы батыра,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XIХ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с.Алексеевка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53°30'44.1", В. 69°31'59.7"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Жальник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северо-восточнее с.Бирлестик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53°29′43,4″, В. 69°16′33,5″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Заборовка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восточнее с.Айдарлы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53°02′23,5″, В. 69°11′33,7″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Заборовка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северо-западнее с.Айдарлы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53°03′24,9″, В. 69°06′48,6″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Заборовка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восточнее с.Айдарлы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С.53°02′24,5″, В. 69°10′23,1″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Заборовка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км северо-восточнее с.Айдарлы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53°02′46,8″, В. 69°09′01,0″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Водопьяновка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с.Акадыр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53°09′27,7″, В. 69°21′53,0″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Алексеевка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 восточнее с.Алексеевка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53°31′02,9″, В. 69°31′05,8″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Алексеевка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 западнее с.Алексеевка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53°31′37,4″, В. 69°29′43,8″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Березняковка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юго-восточнее с.Еликти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53°12′31,5″, В. 69°11′12,9″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Байкошар Еликты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северо-восточнее с.Булак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53°22′10,1″, В. 68°54′45,9″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Жолдыбай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 севернее с.Булак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53°21′53,2″, В. 68°57′17,0″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Васильковка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юго-западнее с.Васильковка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53°25′42,2″, В. 69°21′40,1″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Кенжекараколь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юго-восточнее с.Жамбыл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53°78′33,1″, В. 69°44′16,5″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Доломитово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км южнее с.Алексеевка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53°27′27,5″, В. 69°30′06,3″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Доломитово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южнее с.Алексеевка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53°27′32,4″, В. 69°30′09,9″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Доломитово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юго-восточнее с.Алексеевка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53°29′13,0″, В. 69°33′51,0″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Приозерное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км южнее с.Донгулагаш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53°23′41,4″, В. 69°09′07,2″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Донгулагаш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5,1 км южнее с.Донгулагаш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53°23′41,8″, В. 69°09′07,6″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Донгулагаш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км юго-восточнее с.Донгулагаш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53°23′45,2″, В. 69°10′51,7″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Караунгир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восточнее с.Дороговка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53°51′04,5″, В. 69°40′01,9″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юго-западнее с.Жолдыбай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53°21′41,9″, В. 69°59′19,6″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Заречное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юго-востоку от с.Заречное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53°11′13,3″, В. 69°14′45,4″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Заречное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восточнее с.Заречное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53°11′40,3″, В. 69°15′38,0″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Пригородное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км западнее с.Заречное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53°11′52,8″, В. 69°12′11,4″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Пригородное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км юго-западнее с.Заречное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53°11′32,0″, В. 69°11′56,5″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Пригородное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км юго-западнее с.Заречное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53°11′30,1″, В. 69°11′56,3″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Пригородное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км к западу от с. Заречное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53°11′41,3″, В. 69°11′58,2″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Исаковка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км северо-восточнее с.Исаковка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52°37′35,8″, В. 69°20′41,8″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северо-восточнее с.Исаковка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52°37′41,4″, В. 69°20′54,9″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Казахстан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юго-западнее с.Казахстан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53°17′05,9″, В. 69°41′10,5″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Кеноткель XVII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км северо-восточнее с.Кеноткель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53°04′00,3″, В. 69°00′58,2″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Кеноткель 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северо-восточнее с.Кеноткель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53°03′40,8″, В. 69°01′37,3″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Кеноткель XXIV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южнее с.Кеноткель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С.53°03′39,2″, В. 69°01′36,4″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Кеноткель XXVI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юго-западнее с.Кеноткель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С.53°03′38,1″, В. 69°01′35,6″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Кеноткель XXVII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юго-восточнее с.Кеноткекль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53°02′36,9″, В. 69°00′50,4″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Карашилик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юго-западнее с.Карашилик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52°46′59,1″, В. 69°27′52,0″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Карсак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юго-западнее с.Карсак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С.52°57′82,2″, В. 68°49′40,9″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Карсак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с.Карсак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52°58′11,5″, В. 68°49′41,8″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Коныспай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севернее с.Конысбай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53°26′19,0″, В. 69°16′38,2″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Красный Яр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км юго-восточнее с.Конысбай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53°22′54,7″, В. 69°18′10,3″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Кошкарбай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восточнее с.Кошкарбай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53°02′11,5″, В. 69°05′34,5″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Кошкарбай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восточнее с.Кошкарбай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53°02′15,9″, В. 69°04′43,1″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Красиловка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северо-восточнее с.Красиловка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52°42′51,6″, В. 69°04′22,3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Красиловка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юго-восточнее с.Красиловка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52°39′26,6″, В. 69°07′23,2″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 Алмазной сопке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км южнее с.Красиловка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53°22′08,5″, В. 69°09′52,4″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юго-западнее с.Орта агаш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52°50′35,3″, В. 69°24′31,2″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Приозерное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с.Приречное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52°50′64,7″, В. 69°24′44,7″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Приречное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юго-восточнее с.Приречное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53°07′04,9″, В. 69°02′55,2″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Сейфуллино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км восточнее с.Сейфулино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53°32′13,3″, В. 69°06′54,4″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Серафимовка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окраина с.Серафимовка в 15 м. С. 52°57′44,3″, В. 69°17′17,1″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Серафимовка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км к северо-востоку от с.Серафимовка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52°58′15,1″, В. 69°19′53,6″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Серафимовка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км восточнее с.Серафимовка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52°57′22,0″, В. 69°23′01,6″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Теребутак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юго-восточнее с.Троицкое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53°00′13,2″, В. 68°55′50,0″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Троицкое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севернее с.Троицкое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53°02′04,8″, В. 68°53′12,6″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Троицкое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севернее с.Троицкое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53°02′01,6″, В. 68°53′04,6″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Троицкое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северо-западнее с.Троицкое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53°02′07,0″, В. 68°51′43,4″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Троицкое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северо-западнее с.Троицкое.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53°01′19,1″, В. 68°51′02,1″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Казахстан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северо-западнее с.Молодежное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53°20′13,5″, В. 69°47′31,9″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Туполевка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северо-восточнее с.Молодежное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53°20′56,7″, В. 69°52′15,0″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Туполевка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северо-восточнее с.Молодежное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53°21′05,7″, В. 69°52′33,5″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Туполевка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северо-восточнее с.Молодежное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53°23′01,3″, В. 69°56′02,8″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Уялы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км восточнее с.Ульгули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52°33′39,1″, В. 69°22′49,0″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Уялы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севернее с.Ульгули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52°34′07,7″, В. 69°22′26,8″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Чаглинка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юго-восточнее с.Шагалалы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53°08′44,8″, В. 69°07′56,2″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Чаглинка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северо-западнее с.Шагалалы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53°12′08,3″, В. 69°02′42,4″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Еленовка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восточнее с.Еленовка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53°15′21,1″, В. 68°57′30,6″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Лосевка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северо-западнее с.Богенбай би С. 52°46′14,1″, В. 69°10′01,3″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Заборовка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северо-западнее с.Айдарлы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53°03′17,8″, В. 69°05′52,9″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Заборовка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км северо-западнее с.Айдарлы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53°03′18,2″, В. 69°06′28,9″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Заборовка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северо-западнее с.Айдарлы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53°04′07,7″, В. 69°03′12,5″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Заборовка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км северо-западнее с.Айдарлы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53°03′30,9″, В. 69°06′46,1″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Заборовка 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 км северо-западнее с.Айдарлы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53°03′20,8″, В. 69°06′38,0″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Заборовка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км северо-западнее с.Айдарлы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53°03′18,2″, В. 69°06′32,6″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Заборовка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юго-восточнее с.Айдарлы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53°02′21,4″, В. 69°10′06,4″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Заборовка VIII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восточнее-северо-восточнее с.Айдарлы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53°02′43,6″, В. 69°09′18,9″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Заборовка 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км юго-восточнее с.Айдарлы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53°02′33,1″, В. 69°09′22,5″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Водопьяновка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северо-восточнее с.Акадыр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53°09′16,8″, В. 69°21′38,1″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Водопьяновка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км юго-восточнее с.Акадыр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53°07′57,5″, В. 69°22′06,0″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Алексеевка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м восточнее с.Алексеевка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53°31′02,1″, В. 69°31′05,1″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Акколь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км восточнее с.Акколь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53°17′08,2″, В. 69°39′49,4″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Подлесное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км юго-западнее с.Байтерек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52°54′09,5″, В. 68°55′51,4″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Березняковка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юго-восточнее с.Еликти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53°12′20,5″, В. 69°10′47,5″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Березняковка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км восточнее с.Еликти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53°11′40,6″, В. 69°11′59,5″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Бирлестик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км северо-восточнее с.Бирлестик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53°33′14,7″, В. 69°15′27,4″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Бирлестик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северо-восточнее с.Бирлестик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С.53°33′20,0″, В. 69°15′25,0″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Булак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 восточнее с.Булак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53°21′28,6″, В. 68°57′35,0″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Булак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 северо-западнее с.Булак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53°21′58,1″, В. 68°56′42,9″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Васильковка VII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км северо-западнее с.Васильковка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53°30′46,2″, В. 69°18′34,5″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Васильковка VIII 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км восточнее с.Васильковка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53°26′10,3″, В. 69°24′15,7″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Васильковка IХ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юго-западнее с.Васильковка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53°25′35,6″, В. 69°20′58,2″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Васильковка VIII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 юго-восточнее с.Васильковка,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53°24′09,2″, В. 69°24′40,4″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Викторовка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северо-восточнее с.Викторовка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52°48′03,4″, В. 69°08′52,1″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Викторовка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северо-восточнее с.Викторовка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52°46′53,2″, В. 69°09′52,2″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Викторовка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северо-восточнее с.Викторовка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52°47′11,9″, В. 69°09′00,0″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Джамбул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юго-восточнее с.Жамбыл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53°78′43,9″, В. 69°43′54,3″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Доломитово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южнее с.Алексеевка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53°28′49,4″, В. 69°31′36,0″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Донгулагаш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 км юго-восточнее с.Донгулагаш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53°23′50,0″, В. 69°11′32,1″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Донгулагаш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км юго-восточнее с.Донгулагаш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53°24′38,1″, В. 69°12′04,5″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Донгулагаш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 юго-восточнее с.Донгулагаш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53°23′42,3″, В. 69°11′27,0″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Донгулагаш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км к юго-востоку от с.Донгулагаш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53°25′32,7″, В. 69°12′14,8″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Донгулагаш 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южнее с.Донгулагаш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53°23′42,4″, В. 69°09′21,4″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Дороговка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юго-восточнее с.Дороговка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52°49′32,1″, В. 69°35′50,5″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Караунгир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юго-восточнее с.Дороговка С. 52°50′21,2″, В. 69°39′13,7″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Еленовка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северо-востоку с.Еленовка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53°16′57,9″, В. 68°58′39,6″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Акшасор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юго-востоку от с.Казахстан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53°17′09,6″, В. 69°46′51,7″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XXIV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км юго-восточнее с.Кеноткель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53°02′38,0″, В. 69°00′35,6″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XXIX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северо-восточнее с.Кеноткель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53°03′07,9″, В. 69°01′47,3″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Кеноткуль XIII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северо-восточнее с.Кеноткель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53°03′06,4″, В. 69°01′44,1″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Кеноткуль XV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северо-западнее с.Кеноткель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53°04′04,4″, В. 68°59′35,4″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Кеноткель XI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км севернее с.Кеноткель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53°04′03,1″, В. 68°59′22,6″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Кеноткель XIII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км северо-западнее с.Кеноткель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53°04′10,9″, В. 68°59′16,1″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Кеноткель XVIII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м северо-восточнее с.Кеноткель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53°03′51,6″, В. 69°00′48,3″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XIX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км северо-восточнее с.Кеноткель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53°03′34,6 В. 69°01′02,2″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XХV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км севернее с.Кеноткель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53°04′27,7″, В. 68°59′43,9″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Кеноткель XХVI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км северо-западнее с.Кеноткель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53°04′29,9″, В. 68°00′04,0″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Кошкарбай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км к югу от с. Кеноткель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53°03′01,9″, В. 68°59′50,7″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Кошкарбай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восточнее с.Кеноткель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53°03′14,7″, В. 68°59′64,7″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Павловка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км севернее с.Кеноткель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53°04′29,9″, В. 69°00′04,0″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СКИФ VI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восточнее с.Кеноткель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53°03′24,6″, В. 69°01′54,1″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СКИФ VII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км северо-восточнее с.Кеноткель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53°03′29,3″, В. 69°01′57,2″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Старая береза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юго-западнее с.Кеноткель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53°02′31,6″, В. 68°59′23,2″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 старого кладбища 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 юго-западнее с.Кеноткель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53°03′02,3″, В. 68°59′20,9″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восточнее с.Карауыл Канай 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53°03′05,4″, В. 68°59′25,7″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восточнее с.Карауыл Канай 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53°03′12,4″, В.68°59′32,1″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Карашилик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 севернее с.Карауыл Канай 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52°48′09,5″, В. 69°28′30,0″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Карсак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км южнее с.Карсак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52°56′58,5″, В. 68°48′11,3″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Карсак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юго-восточнее с.Карсак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52°54′14,1″, В. 68°47′54,2″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Карсак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км к юго-западу от с.Карсак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52°57′01,2″, В. 68°47′42,0″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Карсак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западнее с.Карсак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52°57′24,9″, В. 68°47′28,6″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Карсак 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юго-западнее с.Карсак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52°57′54,1″, В. 68°47′32,1″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Карсак VI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 км юго-западнее с.Карсак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52°56′29,4″, В. 68°47′15,0″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Карсак VII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северо-западнее с.Карсак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52°58′16,1″, В. 68°48′10,8″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Малые Тюкты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юго-восточнее с.Малые Тюкты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52°49′51,1″, В. 69°32′18,4″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Березнякова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юго-восточнее с.Заречное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53°04′29,8″, В. 69°00′04,0″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Алтыбай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северо-востоку от с.Конысбай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53°24′52,5″, В. 69°19′29,0″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Алтыбай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км к северо-востоку от с.Конысбай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53°24′44,6″, В. 69°19′44,8″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Коныспай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к северо-востоку от с.Конысбай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53°24′51,4″, В. 69°18′54,7″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Коныспай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км южнее с.Конысбай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53°23′48,7″, В. 69°16′50,2″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Коныспай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севернее с.Конысбай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53°26′45,0″, В. 69°17′20,4″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Коныспай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окраина с.Конысбай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53°24′11,4″, В. 69°16′31,8″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Коныспай 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км юго-восточнее с.Конысбай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53°23′30,8″, В. 69°17′01,6″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Красный яр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северо-западнее с.Конысбай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53°24′50,7″, В. 69°14′06,8″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Кошкарбай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 к северо-востоку от с.Кошкарбай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53°02′19,6″, В. 69°04′31,4″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Кошкарбай 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восточнее с.Кошкарбай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53°02′18,8″, В. 69°05′22,6″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Кошкарбай VII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км западнее с.Кошкарбай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53°02′22,7″, В. 69°00′51,9″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Красиловка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северо-западнее с.Красиловка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52°42′17,0″, В. 69°02′01,2″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Красиловка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северо-восточнее с.Красиловка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52°41′46,1″, В. 69°03′18,6″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 Алмазной сопке XX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 южнее с.Красное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53°22′09,7″, В. 69°09′56,4″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Куропаткино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северо-восточнее с.Оркен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53°34′49,7″, В. 69°36′37,9″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Куропаткино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юго-восточнее с.Оркен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53°33′18,6″, В. 69°35′23,0″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Куропаткино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северо-восточнее с.Оркен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53°34′38,4″, В. 69°36′58,4″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Куропаткино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юго-восточнее с.Оркен С. 53°30′27,2″, В. 69°37′04,0″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Кызылсая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км севернее с.Кызылсая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53°33′45,0″, В. 68°51′20,1″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Линеевка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юго-западнее с.Теректи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53°38′52,0″, В. 69°38′17,6″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Линеевка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юго-западнее с.Теректи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53°38′18,3″, В. 69°38′17,0″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Айдабул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юго –западнее с.Богенбай 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52°44′15,0″, В. 69°10′47,3″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Айдабул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км южнее с.Богенбай би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52°43′20,0″, В. 69°11′28,5″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Айдабул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 северо-западнее с.Богенбай би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52°45′39,2″, В. 69°10′28,0″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Айдабул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км юго-восточнее с.Богенбай би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52°44′20,6″, В. 69°11′10,8″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Зеленый мыс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юго-восточнее с.Ондирис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52°56′23,0″, В. 69°03′52,7″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Орта агаш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южнее с.Орта агаш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52°50′34,6″, В. 69°24′30,5″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Кенжекараколь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8,8 км на юго-запад от с.Ортак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53°27′04,6″, В. 69°49′10,8″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Приречное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км северо-западнее с.Приречное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53°09′30,7″, В. 68°59′29,2″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Приречное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юго-восточнее с.Приречное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53°06′25,3″, В. 69°02′42,2″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Раздольное IX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 севернее с.Озен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53°36′43,9″, В. 69°37′11,7″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Сейфуллино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юго-восточнее с.Сейфуллино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53°29′05,9″, В. 69°05′03,1″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Сейфуллино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юго-восточнее с.Сейфулино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53°30′35,2″, В. 69°02′36,4″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Симферопольское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северо-западнее с.Симферопольское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53°20′36,7″, В. 69°00′38,2″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Симферопольское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восточнее с.Симферопольское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53°20′18,0″, В. 69°03′16,6″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Симферопольское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северо-западнее с.Симферопольское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53°21′41,9″, В. 68°59′19,6″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Молодежное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юго-западнее с.Молодежное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53º 10' 24,5", В. 069º 50' 40,7"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Молодежное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км юго-западнее с.Молодежное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С.53º 11' 43,4", В.069º 47' 17,4"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Серафимовка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юго-восточнее с.Серафимовка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52°56′39,0″, В. 69°23′06,4″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СКИФ VIII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северо-восточнее с.Серафимовка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52°59′19,2″, В. 69°21′11,4″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Теребутак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 км к юго-востоку от с.Троицкое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53°00′22,3″, В. 68°55′31,9″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Теребутак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км восточнее с.Троицкое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53°00′41,3″, В. 68°55′10,0″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Троицкое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юго-западнее с.Троицкое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52°59′49,4″, В. 68°50′45,3″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Троицкое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юго-западнее с.Троицкое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52°59′45,4″, В. 68°50′27,9″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Троицкое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с.Троицкое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53°01′41,1″, В. 68°54′51,8″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Туполевка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северо-западнее с.Молодежное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53°20′12,9″, В. 69°49′13,5″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Улгили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юго-восточнее с.Ульгули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53°20′18,4″, В. 69°49′21,2″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Уялы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км восточнее с.Ульгули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52°33′39,8″, В. 69°23′03,5″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Уялы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восточнее с.Ульгули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52°33′39,8″, В. 69°23′26,8″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Ульгили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м. на западной окраине с.Ульгули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52°52′05,0″, В. 68°40′11,1″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Жолдыбай 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на юго-западе от с.Жолдыбай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53°22′48,5″, В. 68°49′52,1″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Теребутак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 км севернее с.Байтерек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52°55′25,6″, В. 68°56′11,5″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Еликты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неолита, эпоха бронзы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севернее с.Еликти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53°14′41,3″, В. 69°09′20,4″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Васильковка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 юго-западнее с.Васильковка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53°26′01,0″, В. 69°21′27,7″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Васильковка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 севернее с.Васильковка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53°27′14,5″, В. 69°21′41,8″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Васильковка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восточнее с.Васильковка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53°26′26,7″, В. 69°23′03,2″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Кеноткель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к юго-западу от с.Кеноткель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53°03′30,1″, В. 68°59′00,1″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Кеноткель 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к юго-западу от с.Кеноткель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53°03′34,2″, В. 68°58′33,1″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Кеноткель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км к юго-западу от с.Кеноткель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53°03′28,2″, В. 68°58′53,3″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Кеноткель XVI эпоха неолита, эпоха раней бронзы(разновременной)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 севернее с.Кеноткель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53°04′02,1″, В. 69°00′03,7″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Кошкарбай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 юго-западнее с.Кеноткель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53°03′18,9″, В. 68°59′24,7″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Павловка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севернее с.Кеноткель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53°04′32,7″, В. 69°00′09,1″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СКИФ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км восточнее с.Кеноткель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53°03′30,9″, В. 69°00′44,4″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СКИФ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км северо-восточнее с.Кеноткель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53°03′45,8″, В. 69°00′36,9″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СКИФ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неолита, эпоха бронзы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км северо-восточнее с.Кеноткель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53°03′30,9″, В. 69°00′57,5″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Карсак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км юго-западнее с.Карсак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52°56′00,4″, В. 68°46′41,5″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Карсак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с.Карсак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53°03′32,1″, В. 69°00′24,1″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Карсак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юго-западнее с.Карсак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52°57′01,1″, В. 68°48′01,4″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Коныспай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южнее с.Конысбай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53°22′56,1″, В. 69°16′48,3″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Куропаткино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южнее с.Оркен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53°33′15,1″, В. 69°35′05,1″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Бирлестик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 км северо-восточнее с.Бирлестик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53°29′45,9″, В. 69°16′34,9″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Бирлестик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км северо-восточнее с.Бирлестик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53°33′05,2″, В. 69°15′41,2″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Бирлестик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км к северо-востоку от с.Бирлестик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53°33′04,3″, В. 69°15′43,6″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Бирлестик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северо-восточнее с.Бирлестик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53°33′01,8″, В. 69°15′43,6″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Бирлестик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юго-восточнее с.Бирлестик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53°29′45,9″, В. 69°16′34,9″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Васильковка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восточнее с.Васильковка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53°26′43,8″, В. 69°23′59,7″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Васильковка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севернее с.Васильковка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53°27′38,2″, В. 69°21′54,3″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Кеноткель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западнее с.Кеноткель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53°03′27,4″, В. 68°58′17,5″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Кеноткель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км западнее с.Кеноткель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53°03′33,0″, В. 68°59′13,4″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Кеноткель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км западнее с.Кеноткель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53°03′33,8″, В. 68°59′21,3″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Кеноткель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на западной окраине с.Кеноткель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53°03′46,7″, В. 68°59′57,8″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Кеноткель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 севернее с.Кеноткель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53°03′46,0″, В. 68°59′36,0″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Кеноткель XXI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неолита, эпоха бронзы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северо-западнее с.Кеноткель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53°03′47,7″, В. 68°59′16,2″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СКИФ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км восточнее с.Кеноткель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53°03′31,2″, В. 69°00′44,7″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СКИФ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северо-восточнее с.Кеноткель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53°03′46,0″, В. 69°00′37,1″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Карсак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юго-западнее с.Карсак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53°12′23,1″, В. 69°09′24,5″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Куропаткино 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неолита, эпоха мезолита 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южнее с.Оркен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53°33′18,5″, В. 69°35′13,9″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Линеевка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м юго-юго-западнее с.Теректи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53°38′54,9″, В. 69°38′16,2″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Троицкое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юго-западнее с.Троицкое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52°59′49,9″, В. 68°50′44,9″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Троицкое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северо-восточнее с.Троицкое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53°02′07,1″, В. 68°55′38,2″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воинов Великой Отечественной войны, умерших от ран в госпиталях города 1960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часть города Кокшетау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магазин частного владельца купца Соколова А.В.,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 Ауэзова, 159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53.287249, 69.378156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вино-водочного завода, 1904 год. Образец промышленной архитектуры начала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Есенберлина, 38/1 (бывшая улица Менжинского)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53.286702, 69.384304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государственного и общественного деятеля, писателя, публициста Смагула Садуакасова, 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О.Куанышева 170а, перед корпусом №5 Кокшетауского университета имени Ш.Уалиханова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53.268803, 69.409315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Советского Союза Талгата Бигельдинова,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Абая и Момышулы, 53.284361, 69.377722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академика К.Сатпаева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К.Сатпаева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53.282805, 69.381966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Малика Габдуллина, 1995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Ауельбекова, 123, на территории музея Малика Габдуллина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53.283820, 69.388093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А.В. Соколова,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Ауэзова, 157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53.287333, 69.378285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и торговый комплекс купца Г.Ф. Смурова, 1904 год. Образец промышленной архитектуры начала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Рамазана Елебаева, 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53.286788, 69.383112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горкома и обкома Коммунистической партии Казахстана, 50-е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 Ауэзова, 218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53.287229, 69.382891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мечети имени Науана Хазрета, 1904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Ауельбекова, 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53.283158, 69.378580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церкви Михаила Архангела, 1896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Уалиханова,68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53.273328, 69.381608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Славы в честь воинов-земляков, участников Великой Отечественной войны (1941-1945 годы), 1977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Б. Момышулы и Акана серэ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53.279793, 69.379059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Афганистане, 2003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 Назарбаев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53.294389, 69.385583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 "Ананың ақ тiлегi",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53.287945, 69.421479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Акана серэ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1991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Дворца культуры "Кокшетау", улица Акана серэ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53.280616, 69.383456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Биржан сала,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Дворца культуры "Кокшетау", улица Акана серэ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53.280417, 69.381139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18-и квартирный жилой дом, 1950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Ауезова, 169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53.287810, 69.381965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Герою Советского Союза Малику Габдуллину, 2015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г.Кокшетау, городской парк по улице Абая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53.284917, 69.377583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Мазар Науан Хазрета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 в 1916 году, мазар установлен в 2021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Старое мусульманское кладбище, проспект Нурсултан Назарбаев,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53°18'19.5", В. 69°23'05.0"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Ботыгай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востоку от шоссе с.Коргалжын – г.Астана, в 2,5 км юго-востоку от моста через реку Нура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50°36′32″, В. 70°30′42″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кинофикации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30-ые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с.Коргалжын, улица Т.Аубакирова,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50.585186, 70.012844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Беспакыр,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с.Абай, 11 км к востоку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50.604948, 70.171535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Алиптомар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с.Абай, 10 км к востоку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50.556333, 70.126889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Ак Едиль ходжа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с.Жумай, 4,5 км к юго-востоку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50.556333, 70.126889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М.Рекиной – казахской поэтессы, заслуженного деятеля искусств КазССР, 1952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северо-западнее с.Кенбидаик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50.800833, 70.544639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Арыкты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с.Арыкты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50°37′8″, В. 70°31′39″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Садырбай XI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западу от с.Садырбай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50°38′2″, В. 70°1′27″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км к северо-востоку от с.Шалкар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50°25′4″, В. 70°10′48″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Ботыгай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к северо-востоку от с.Коргалжын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50°37′4″, В. 70°2′51″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Коргалжын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к северо-востоку от с.Коргалжын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50°36′49″, В. 70°1′51″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народному артисту Республики Казахстан Кенжебеку Кумисбекову, 2007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с.Коргалжын, в центре села у здания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50.584061, 70.013106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Коргалжын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к северу от с.Коргалжын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50°36′42″, В. 70°50′60″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Коргалжын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 к северу от с.Коргалжын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50°36′49″, В. 70°1′51″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 "Дударай",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с.Коргалжын, у вьезда в 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50.605723, 70.026990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(каменоломня) Владимировская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км северо-восточнее с.Владимировка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52°19′52,8″, В. 68°38′10,6″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Новоселовка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к северо-востоку от с.Новоселовка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52°16′16,6″, В. 68°21′45,9″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Атыжок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с.Богословка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52°17′51,4″, В. 68°45′29,9″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Острогорка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северо-восточнее с.Улан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52°12′15,8″, В. 69°18′04,4″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Спасский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к северу от с.Спасское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52°10′31,0″, В. 68°32′15,6″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Курганное поле Баракколь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км к западу от с.Новоселовка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52°17′17,1″, В. 68°11′09,0″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Жекебуяк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северо-западнее бвышего с.Чашке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52°19′24,3″, В. 68°01′29,3″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Атыжок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км северо-восточнее с.Богословка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52°24′35,3″, В. 68°50′41,6″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Атыжок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северо-восточнее с.Богословка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52°24′07,8″, В. 68°52′17,2″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Атыжок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северо-восточнее с.Богословка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52°23′13,2″, В. 68°48′55,6″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Богородка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юго-восточнее с.Богородка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52°13′30,4″, В. 68°48′43,0″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Богородка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юго-восточнее с.Богородка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52°13′30,6″, В. 68°48′43,9″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Богородка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восточнее с.Богородка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52°13′53,4″, В. 68°48′22,0″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Богородка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юго-восточнее с.Богородка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52°13′48,5″, В. 68°48′14,4″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Богородка 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юго-восточнее с.Богородка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52°13′48,6″, В. 68°48′27,9″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Васильевка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(разновремененной)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северо-восточнее с.Васильевка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52°17′08,8″, В. 69°17′56,1″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Васильевка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южнее с.Васильевка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52°15′22,0″, В. 69°16′16,6″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Васильевка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юго-восточнее с.Васильевка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52°15′25,7″, В. 69°17′37,1″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Веролюбовка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югу от с.Васильевка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52°13′15,4″, В. 69°24′09,5″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Новый Городок VIII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км южнее с.Владимировка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52°16′05,6″, В. 68°34′58,2″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Чайка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северо-восточнее с.Владимировка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52°19′40,4″, В. 68°37′31,4″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Чайка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км северо-восточнее с. Владимировка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52°19′19,4″, В. 68°36′51,8″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Каховка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западнее с.Лесное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52°34′57,2″, В. 68°21′11,8″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Кутунгуз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восточнее с.Лесное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52°35′17,3″, В. 68°25′57,5″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Острогорка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юго-восточнее с.Улан,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52°11′07,9″, В. 69°18′31,9″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Острогорка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юго-восточнее с.Улан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52°10′55,8″, В. 69°18′44,8″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Сандыктау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севернее с.Сандыктау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52°38′24,1″, В. 68°50′57,5″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Жыланды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восточнее с.Новоселовка,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52°15′55,2″, В. 68°26′13,2″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Мазарка-Тюлюбай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юго-западу от с.Новоселовка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52°15′49,2″, В. 68°11′48,2″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Новый Городок VI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юго-восточнее с.Новый городок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52°14′44,0″, В. 68°32′55,5″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Баракколь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к юго-востоку от с.Баракпай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52°15′45,3″, В. 68°11′41,4″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Красная поляна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с.Красная поляна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52°11′49,1″, В. 68°44′09,9″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Арбузинка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восточнее с.Арбузинка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52°10′08,6″, В. 68°40′05,1″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Арбузинка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юго-восточнее с.Арбузинка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52°10′16,3″, В. 68°40′32,0″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Арбузинка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юго-западнее с.Арбузинка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52°09′24,1″, В. 68°39′08,0″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Граниковка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км северо-западнее с.Граниковка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52°32′04,4″, В. 68°30′46,4″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Дорогинка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северо-восточнее с.Дорогинка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52°16′33,2″, В. 68°59′27,9″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Ключевка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юго-западнее с.Каменка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52°18′07,4″, В. 69°01′46,5″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Сандыктау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севернее с.Сандыктау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52°38′24,1″, В. 68°50′57,5″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Новоселовка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юго-западу от с.Новоселовка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52°15′03,7″, В. 68°19′12,7″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Новоселовка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с.Новоселовка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52°15′08,4″, В. 68°19′17,7″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км юго-восточнее с.Новоселовка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52°13′37,1″, В. 68°32′40,0″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Быстримовка I эпоха неолита, эпоха бронзы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юго-западнее с.Быстримовка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52°26′44,0″, В. 68°29′04,2″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Красная поляна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км северо-восточнее с.Красная поляна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52°11′31,6″, В. 68°44′11,3″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Атыжок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севернее с.Богородка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52°17′51,4″, В. 68°45′29,9″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Атыжок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северо-восточнее с.Богородка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52°16′24,1″, В. 68°46′00,9″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Атыжок 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севернее с. Богородка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52°15′40,6″, В. 68°45′43,1″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Новый Городок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неолита, эпоха бронзы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км южнее с.Новый городок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52°16′43,5″, В. 68°34′56,1″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Чайка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с.Новый городок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52°19′40,9″, В. 68°37′29,5″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Ключевка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юго-западнее с.Каменка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52°18′48,7″, В. 69°01′14,7″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Острогорка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северо-восточнее с.Улан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52°13′21,8″, В. 69°18′43,0″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Дамсы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севернее с.Дамса С. 51°43,234', В. 71°05,421'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Мемориальная доска на фасаде фабрики, где работали Герои Советского Союза Кайдалов К.П. и Шишлянников В.И. в 1940-ые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п.Шортанды, на фасаде здания бывшей мебельной фабрики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51.696281, 70.996712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Петровка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севернее с.Петровка С. 51°39,551', В. 70°27,196'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Пригородное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западнее с.Пригородное С. 51°48,855', В. 70°18,728'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Пригородное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юго-западнее с.Пригородное С. 51°44,701', В. 70°15,458'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Раевка 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западу от с.Раевка С. 51°61,293', В. 70°52,117'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Новокавказское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4,5км восточнее с.Петровка С. 51°39,390', В. 70°35,427'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Пригородное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юго-западнее с.Пригородное С. 51°45,081', В. 70°27,919'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Пригородное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юго-западнее с.Пригородное С. 51°44,930', В. 70°15,806'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Раевка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юго-западнее с.Раевка С. 51°41,037', В. 70°47,033'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Дамсы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севернее с.Дамса С. 51°40,807', В. 71°05,728'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Петровка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западнее с.Петровка С. 51°39,298', В. 70°33,534'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Петровка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км западнее с.Петровка С. 51°39,180', В. 70°33,160'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Коянды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северо-восточнее с.Коянды С. 51°18′8,59″, В. 71°41′9,95″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Нура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с.Нура С. 50°47′14,7″, В. 71°28′29,3″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Нура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км северо-восточнее с.Нура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50°47′7,37″, В. 71°29′37,6″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Барлыколь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к юго-востоку от с.Жарлыколь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50°49′17,8″, В. 71°39′14,0″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Софиевка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юго-восточнее с. Софиевка, С. 51°21′0,26″, В. 71°42′6,88″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Софиевка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 западнее с.Софиевка, С. 51°22′6,46″, В. 71°46′53,3″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Софиевка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юго-западнее с.Софиевка, С. 50°21′48,7″, В. 71°41′48,2″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Коянды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северо-восточнее с.Коянды, С. 51°18′42,1″, В. 71°42′53,1″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Коянды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 км северо-западнее с.Коянды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51°22′38,8″, В. 71°43′44,9″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Коянды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км северо-восточнее с.Коянды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51°20′41,2″, В. 71°42′52,1″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Коянды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северо-восточнее с.Коянды С. 51°20′10,7″, В. 71°44′7,36″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Коянды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восточнее с.Коянды С. 51°20′0,19″, В. 71°44′8,92″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памяти в честь Кажымукана Мунайтпасова, 1976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с.Кажымукан, в центре села перед зданием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51.266127, 71.084615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Кабанбай Батыр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с.Кабанбай батыра С. 50°52′39,2″, В. 71°24′17,8″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Тайтобе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южной конечности города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51°00′335″, В. 071°15′292″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Миновка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западнее с.Жабай С. 51°23′945″, В. 071°49′284″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Нура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северо-восточнее с.Нура С. 50°47′48,7″, В. 71°28′8,97″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Жаксы-Коянды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северо-восточнее с.Софиевка С. 51°22′64,8″, В. 71°46′53,3″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Софиевка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юго-восточнее с.Софиевка С. 51°21′8,91″, В. 71°42′9,81″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Софиевка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юго-восточнее с.Софиевка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51°21′026″, В. 71°42′888″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Тайтобе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к югу от с.Тайтобе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51°57′25,7″, В. 71°17′25,1″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Кызылсуат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средневековье, ран. жел.век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юго-восточнее с.Кызылсуат С. 51°14′10,5″, В. 71°38′6,72″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Каражар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юго-западнее с.Каражар С. 51°00′9,99″, В. 71°12′26,6″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годы Великой отечественной войны 1941-1945 годы, 1968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с.Родина, в центре села у дома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51.303490, 70.542348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Кабанбай Батыр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северо-восточнее с.Кабанбай батыр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50°52′47,1″, В. 71°25′26″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северо-восточнее с.Кабанбай батыр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50°52′24,5″, В. 71°25′9,82″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Коянды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севернее с.Коянды С. 51°20′36,2″, В. 71°43′9,41″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Софиевка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км севернее с.Софиевка С. 51°27′42,4″, В. 71°42′10,3″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Кажымукану Мунайтпасову,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г.Степногорск, площадь перед Дворцом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52°20'47.8", В. 71°52'15.3"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пан Нурмаганбета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севернее г.Степногорск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52°22'56.2", В. 71°52'49.1"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