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ffe3" w14:textId="356f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норматива обеспеченности населения торговой площадью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мая 2026 года № А-5/209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норматив обеспеченности населения торговой площадью в Акмолинской области в размере 706 квадратных метров на 1 тысячу человек.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