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4eed0" w14:textId="494e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(за исключением органических) и норм субсидий на 1 тонну (литр, килограмм) удобрений, приобретенных у продавца удобрений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15 мая 2026 года № А-5/202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№ 20209),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2026 год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Акмолинской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А-5/202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(тонна, литр, 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первый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сорта: первый, второй, третий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N-34.4%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N-32,5-33,5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- 21,0; Сера - 22,0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 (аммоний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Сульфат-нитрат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(N:S)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N-23-28, S-1-3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серосодержащее марка N:S (26:13)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 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N-29-31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N- 27-29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(КАС), марки "КАС + S (Сера)"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 S-5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NH4-н.м. 6,8%, NO3-н.м. 6,8%, NH2-н.м. 13,5%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N-31,2-32,8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N-29,7-30,8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марок КАС- 28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марок КАС- 30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 азотные марок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порошкообразный, обогащенный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Массовое доля общих фосфатов в пересчете на Р2О5-% 21,5 ± 6 Массовое доля усвояемых фосфатов в пересчете на Р2О5%18±5 Массовое доля калия в пересчете на К2О % 1-3 Массовое доля железа в пересчете на Fe2O3 %1-3 Массовое доля магния в пересчете MgO % 0.5-2.5 Массовое доля воды %5 Рассыпчатость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P2O5-44%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Р-46%, MgO-2,0%, S-2,0%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без добавок и с добавками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без добавок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высший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P-33%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марки: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марки: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марок 10-46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(для экспорта)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марки: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марки: гранулированный, 1-й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А 60%+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Б 45%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K2O-45, MgO-2,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калия&gt;99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S-18%, SO3-45%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К2О-53,0; S-18,0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К2О-53,0; S-18,0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SO4-45%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(К2О-50)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"OLTIN SULPHATE OF POTASH"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SO3-44, S-17,5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гранулированный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К2О-51,5;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К-55, Mg-5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(ЖКУ) марка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P2О5-37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11:37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 (нитроаммофоска) марки NPK (MOP)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P2O5-13,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NPK: 16-16-13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NPK:16-16-16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P2O5-16±0,5, K2O-16±0,5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марок NPK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P205-16, K2O-16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P2О5-26, K2О-26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P2О5-26, K2О-26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P-26%, K-26%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комплексное азотно-фосфорно-калийное (NPK 15)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P2О5-6, K2О-6,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B-0,02, Cu-0,03,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марок NPK 20-10-10+S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K-10+S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21-10-10-2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марка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P2O2-16,K2O-16,s-2,Ca-1,Mg-0.6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Р205-26, К20-26, S- 2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NPKS-4 (N-15, P-15, K-15, S-11)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K2O-15, S-11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P2O5-20, K2O-30,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K-15%, S-10%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Р-15%, K-15%, S-11%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 от 1 до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P2О5-26, K2О-26,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P2О5-26, K2О-26,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P2О5-26, K2О-26,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13-17-17(6)+0,15В+0,6Zn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8-20-30(2)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диаммофоска NPK (S)10-26-26(1)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Диаммофоска NPK(S) 10:26:26(1)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N-10±1, Р2O5-26±1, К2O-26±1,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6:24:12 + 2% Ca + 5%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7:21:21 + 4%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P-21, K-21, S-4, Zn-0,05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8:15:15 + 3% Ca + 9%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P-15, K-15, Ca-3,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 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14:27:10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 фосфорное, обогащенное элементарной серой марки: А,Б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- 12; P - 40; S - 10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 +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(NP(S))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марка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P205-20,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P205-20,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20:20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B-0,015, Mn-0,001, Zn-0,025, массовая доля свободных аминокислот 0,125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 фосфорное, обогащенное элементарной серой марки: А,Б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P-33, S-15, В-0,1, Zn-1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 16:20 + 12% S + 0.05%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S-12, B-0,05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P2O5-61; N-12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N-l2, Р205-61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P2О5-61%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P2О5-61%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12-61-0 (МАР)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GOLD марки MAP 12-61-0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P2O5 -61%, K2O – 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K2О-34,4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 K2O-34,0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 0-52-34)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K2O-34.2%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монокалийфосфат-более 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 /// кальций селитрасы Haifa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N-15,5; NH4-1,1; NO3-14,4;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NO3-14.4%, NH4-1.1%, Ca-19%, CaO-26.5%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 А Премиум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марки,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марки, 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Ca(NO3)2-79, CaO-27, Ca-19,3, N-(NO3)-14,2, N-(NH4)-0,7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CaО-27,0%, N-14,9%, NO3-14,2%, NH3-0,7%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CaО-26,3%, N-14,5%, NO3-13,8%, NH3-0,7%, В-0,3%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СаО-23,8%, N-12,0%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Calcinit (calcium nitrate)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P-7, K-37, MgO-2, микроэлементы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микроэлементы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P-19, K-19, MgO-2, микроэлементы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P-12, K-40, MgO-0,5, микроэлементы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K-15, MgO-0,5, микроэлементы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20-20-20+0,5MgO+ME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MgO-0,5, микроэлементы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29-11-11+0,5MgO+ME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N-11, K-11, MgO-0,5, микроэлементы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P2O5-52;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P2O5-42;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P2O5-45;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P2O5-9;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P2O5-14,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P2O5-10;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Brown 3+11+38+4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P2O5-11%, K2O-38%, MgO-4%, SO3-5%, B-0,025%, Cu-0,01%, Fe-0,07%, Mn-0,04%, Zn-0,025%, Mo-0,004%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Brown 3+11+38+4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P2O5-11%, K2O-38%, MgO-4%, SO3-5%, B-0,025%, Cu-0,01%, Fe-0,07%, Mn-0,04%, Zn-0,025%, Mo-0,004%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12-12-36+1+TE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12-12-36+1+TE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18-18-18+3+TE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NH4-3,3%, NO3-4,9%, Nкарб-9,8%, P2O5-18%, K2O-18%, MgO-3%, SO3-5%, B-0,025%, Cu-0.01%. Fe-0.07%. Mn-0.04%. Zn-0.025%. Mo-0.004%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P2O5-8, K2O-31, MgO-2, B-0,02,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марка:13:40:13+МЭ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N-12-14, P2O5-39-41, K2O-12-14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марка: 15:15:30+1,5 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K2O-30, MgO-1,5, B-0,02,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марка: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MgO-3, B-0,02,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B-0,02,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 + 3MgO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P-5%, K-30%, MgO-1,7%, S-1,3%,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P-10%, K-28%, MgO-2,5%,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P-5%, K-25%, MgO-2,0%, S-8,0%,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P-5%, K-10%, MgO-1,5%, S-8,4%,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P-6%, K-20%, MgO-1,5%, S-1,4%, Fe (ДТПА)-0,054%, Zn (ЭДТА)-0,014%, Cu (ЭДТА)-0,01%, Mn (ЭДТА) - 0,042%,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P-8%, K-8%, MgO-1,5 %, S - 9,0%,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P-41%, K-13%,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P-12%, K-35%, MgO-1,0%, S-0,7%,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P-11%, K-30%, MgO-4,0%, S-3,0%, Fe (ДТПА)- 0,054%,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K-38%, MgO-3,0%, S-9,0%,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MgO-1,7%,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K-36%, MgO-2,0%, S-4,0%,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MgO-2,0%,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K-33%, MgO-3,0%, S-7,0%,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K-35%, MgO-4,0%, S-9,0%,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12-5-40+TE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-12%, P-5%, K-40%, Mg-0,20%, S-0,19%, Fe(EDTA)-0,10%Mn(EDTA)-0,05%, Zn-(EDTA)-0,012%, Сu(EDTA)-0,012%, B0,045%,Mo-0,056%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15-7-30+TE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Fe(EDTA)-0,10%, Mn(EDTA)-0,05%, Zn-(EDTA)-0,012%, Сu(EDTA)-0,012%, B-0,045%,Mo-0,056%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Fe(EDTA)-0,10%, Mn(EDTA)-0,05%, Zn(EDTA)-0,015%, Сu(EDTA)-0,012%, B0,02%, Mo-0,07%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S-1,3, B-0,02,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B-0,02,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Cu-0,005, Mn-0,05, Zn-0,01, Fe-0,07, Mo-0,0064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3:11:38+3MgO+МЭ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MgO-3, В-0,025, Cu-0,01, Mn 0,05, Zn-0,025,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S-7, MgO-2, B-0,02,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ALBERON 7-7-21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C-1,7%, P2O5-7%, K2O-21%, MgO-2%, Fe EDHHA-0,2%, Mn EDTA-0,2%, аминокислоты-20%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BLOOMFERT 10-15-40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азота аммонийный (NO4-N)-7,85%, азот амидный (NH2)2CO-N-1,15%, P2O5-15%, K2O-40%, B-0,015%, Cu-0,03%, Fe-0,08%, Mn-0,08%, Zn-0,03%, Mo-0,003%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BLOOM SET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азота нитратного (NO3-N)-7,92%, P2O5-9%, K2O-18%, MgO-1%, B-0,5%, Mn-0,1%,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0-37-37+TE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N-0%, P2O5-37%, K2O-37%,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12-12-36+TE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NH4-1,9, NO3-10,1, P2O5-12%, K2O-36%, MgO-1%, SO3-2,5%, B-0,025%, Cu-0,01%, Fe-0,07%, Mn-0,04%, Zn-0,025%, Mo-0,004%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15-5-30+TE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16-8-24+TE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18-18-18+TE+MgO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20-10-20+TE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3-5-40+TE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K2O-40%,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10-40-10+TE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P2O5-50%, K2O-10%,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10-52-5+TE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K2O-5%,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17-7-27+TE+MgO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K2O-27%,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13:40:13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К2О-13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18:18:18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5:15:45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P2O5-15, 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11:40:11+2MgO+МЭ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P2O5-40, K2O-11, MgO-2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15:30:15+2MgO+МЭ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MgO-2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15:31:15+МЭ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P2O5-31,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К2О-18, MgO-3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19:19:19+МЭ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B-0,02,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P2O5-6, K2O-36, MgO-2,5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марки:Финал 12:6:36+2,5MgO+МЭ+стим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P2O5-6, К2О-36, MgO-2,5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15:7:30+3Mgo+МЭ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K2O-30, MgO-3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pHLow 11-10-40+TE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P2O5-10, K2O-40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700893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20-20-20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P2O5-32; K2O-5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P2O5-7;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P2O5-6;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NO3-4,4%, NH4-6,6%, P2O5-10,5%, K2O-21,2%, MgO-2,6%, SO3-25%, B-0,05%, Cu-0,03%, Fe-0,08%, Mn-0,25%, Mo-0,002%, Zn-0,04%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NO3-2,6%, NH4-5,4%, P2O5-11,4%, K2O-22,9%, MgO-4,2%, SO3-29,3%, B-0,05%, Cu-0,05%, Mn-0,25%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B-0,02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"Гумат натрия"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кислоты-60,5%; гуматы натрия-35-40%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P2О5-0, K2О-36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N-13,5%, NO3-13,5%, K2O-45,5%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357143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GOLD марки NOP 13-0-46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P2O5 -0%, K2O – 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К-37,6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 (сульфат магния)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MgSO4-49,3, Mgo-16,5, S-13, Fe-0,001, Mn-0,003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169643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МgO-29,1-29,8, S-23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азотно-магниевое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N-34,4, MgO-0,3-1,0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Fertimark Kmg 50:2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K-50, Mg-2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Смешанное минеральное удобрение марки FertiMark (K50-Mg2)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MgO-2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Calcium 12-5-19+9CaO+2.5MgO+TE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K2O-19, CaO-9, MgO-2,5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K 15-10-31+TE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P2O5-10, K2O-31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P 12-52-5+TE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Total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Аммиак-99,6-99,9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 марки 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азот-серосодержащий "Супрефос-NS" (N:P:Mg:Сa:S)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P-24, Mg-0,5, Ca-14, S-25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комплексное Диаммонийфосфат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"БиоСера" гранулированное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элементарная-85,95%, Сера сульфатная -не менее 0,09%, Оксид калия -не менее 0,002%, Пентаоксид фосфора -не менее 0,003%, Азот-не менее 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марки: Зерновые +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P2O5-10%, K2O-10%, MgO-0,4%, Si-0,5%, Fe(EDTA)-0,4%, Mn(EDTA)-0,6%, Zn(EDTA)-1,5%, Сu(EDTA)-0,12%, Mo-0,02%, Co-0,007%, аминокислоты-8%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 Картофель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Mg-0,5%, Si-0.5%, Fe(EDTA)-0.2%, Mn(EDTA)-0,6%, Zn(EDTA)-1,1%, Cu(EDTA)-1,5%, Mo-0,02%, Co-0,005%, аминокислоты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марки: 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MgО-0,5%, Si-0,05%, Mn(EDTA)-0,7%, Zn(EDTA)-2,1%, Cu(EDTA)-1,5%, Mo-0,02%, Co-0,005%, аминокислоты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20/20/20 + 1MgO+TE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B-0,0079%, C-0,0017%, Fe-0,0096%, Mn-0,0148%, Zn-0,0066%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KCI SG 0-0-61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KCI SG 0-0-61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борная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Концентрированное микроудобрение "Аквамикс" марка 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Ca-2,57, Cu-0,53, Mn-2,57, Zn-0,53, Fe-0,3,84, Mo-0,13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Хелатэм марка ЭДДГА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"Хелатэм" марка ЭДТА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Хелатэм марка ЭДТА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Хелатэм марка ЭДТА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Хелатэм марки ЭДТА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Mg(NO3)-57, MgO-15,5, Cao-1, N-11,1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 NS 30:7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марка 33:3 (торговая марка АЗОТОФОСФАТ)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P2O5-3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Суперфосфат-50-75, Тройной суперфосфат 20,5-5, Карбамид 20-30, Сульфат аммония 12-20% N 14 -P 23-K 0.1-S 5-Ca 8.5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тройной суперфосфат, суперфосфат, N 3.8-P 33-K 0.1-S 2.3-Ca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"Smart Start NP"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Суперфосфат-50-75, Тройной суперфосфат 20,5-5, Карбамид 20-30, Сульфат аммония 12-20% N 14 -P 23-K 0.1-S 5-Ca 8.5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K2O-10%, B-0,01%, Cu-0,01%, Fe-0,02%, Mn-0,01%, Mo-0,005%, Zn-0,01%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P2O5-6%, K2O-26%, CaO-8%,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K2O-15%,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16-8-24+2MgO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K2O-55%,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P2O5-8 %, K2O-42%,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P2O5-20%, K2O-30%,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"Гумат калия"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кислоты-61,2%; К2O-12,6%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набором макро и микроэлементов в доступной для растений форме, содержание гуминовых кислот по действующему веществу не менее 55%). Растворимость не менее 70% Расход: сухая модификация 50 – 100 кг на 1 Га жидкая модификация 90 – 140 грамм на 1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0-0-50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K2SO4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P2O5-40 %, K2O-40%,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Kemira Lux 16-21-27+TE Kemira Lux 16-21-27+micro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P2O5-21, K2O-27, B-0,02, Cu-0,01, Fe-0,1, Mn-0,1, Zn-0,1, Mo-0,002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Kemira Summer for Evergreens NPK 8-7-21 (Кемира Хвойное Лето для вечнозеленных NPK 8-7-21)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P2O5-7, K2O-21, MgO-2, SO3-41, B-0,03, Cu-0,01, Fe-0,2, Mn-0,2, Zn-0,01, Mo-0,003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минеральное с микроэлементами (тукосмесь) марки: ФЕРТИКА Универсал-2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P2O5-8, K-14, Mg-2, S-8, B-0,1, Cu-0,1 Fe-0,1, Mn-0,2 Mo-0,01,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S-1,8, B-0,03, Cu-0,01, Fe-0,1, Mn-0,1, Mo-0,003,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ФЕРТИКА, марки: ФЕРТИКА Листовое 4-13-36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P2O5-13, K2O-36, MgO-1,6, S-7,7, B-0,02, Cu-0,01, Fe-0,1, Mn-0,1, Mo-0,002,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СТАРТ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SO3-0,08, B-5, Fe-0,08, Mn-0,08, Cu-0,003, Zn-0,03, Mo-0,003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СТАРТ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S-0,08, B-0,015, Cu-0,03, Fe-0,08, Mn-0,08, Mo-0,003,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органическое вещество на с.в-80-85%, Общий гуминовый экстракт (ОГЭ) на с.о.в**-90-95%, Гуминовые кислоты природные от ОГЭ-95-96%, Фульвокислоты природные от ОГЭ-4-5%, Органическиий Азот на с.в-1,2-1,7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21-21-21+TE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P2O5-21%, K2O-21%,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GOLD марки MKP 0-40-40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- 0%, P2O5 -40%, K2O –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Monoammonium Phosphate (MAP) Horticultural Grade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P2O5-61%, N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10-45 + 7 SO3 + 1 FE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SO3-7%, Fe-1%, Mn- 0,6000%,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8-25 + 17 SO3 + 4 FE"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P2O5-25%, SO3-17%, Fe-4%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10-46 + 5 SO3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10-46-0+5 SO3+ 0.5 Zn+ 0.6 Mn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10-46 + 5 SO3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10-46 + 5 SO3 + 0.6 MN + 0.5 ZN"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ПРОФИ марка 35:1:1,5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35%; P2O5 – 1%; K2O – 1,5%; Mg – 0,7%; S – 6%; В – 0,025%; Fe – 0,01%; Cu – 0,01%; Mn – 0,01%; Mo – 0,005%; Co – 0,001%; Zn –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ПРОФИ марка 40:1,5:2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40%; P2O5 – 1,5%; K2O – 2%; Mg – 0,7%; S – 2%; В – 0,025%; Fe – 0,01%; Cu – 0,01%; Mn – 0,01%; Mo – 0,005%; Co – 0,001%; Zn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 КЕМИ РАСТВОРИМЫЙ марка 2:40:27+1,2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2%; P2O5 – 40%; K2O – 27%; Mg – 1,2%; S – 4%; В – 0,025%; Fe – 0,01%; Cu – 0,01%; Zn – 0,01%; Mn – 0,01%; Mo – 0,005%; Co – 0,001%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13%, Фосфор 40%, калий 13%,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Виноград 0-40-25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K2O-25%, Mg-2%, SO3-4,0%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Хлопок 4-24-32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Нитратный азот (N)4%, Фосфор (P2O5)24%, Калий (K2O)32%, Магний (MgO)2%, Бор (B)1%, Железо (Fe)0,1%, Марганец (Mn)0,05%, Цинк (Zn)0,025%, Медь (Cu)0,005%, Молибден (Mo)0,005%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NIKABOR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N-15,6%, CaO-26,1%, B-0,25%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SHADOR 0+20+33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(Р) -20%; Калий (К)-33%, Магний (MgO)-1%. Сера (S) -7,5%; Цинк (Zn) -0,019%, Бор (В) -1,4% Марганец (Mn) -0,14%, Молибден (Мо) 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SHADOR 20+20+20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MgO-1%, S-2.5%, Fe-0.1% ХЕЛАТИРОВЫННЫЙ, Zn-0.03%, B-0.03%, Mn-0.05%, Cu-0.005%, Mo-0.005%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"Fertiroyal 5-30-20 + 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P2O5-30%, K2O-20%, Mg-1%, B-1%, Cu-2%, Fe-1%, Mn-4%, Zn-5%,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6,4-11-31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B-0,02, Fe-0,1, Mn-0,1, Cu-0,01, Zn-0,01,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Cereals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(N)-13%. оксид магния (MgO)-5%, медь (Cu)-2%, марганец (Mn)-2%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Дрип 30-6-6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30%, P2O5: 6%, K2O: 6 %, Fe : 0,04%, Mn: 0,02%, Zn: 0,01%, Cu: 0,0025%, Mo: 0,0025%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P2O5-45%, K2O-10%, B-0,5%, Cu-0,5%, Fe-1%, Mn-1%, Mo-0,3%,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Monopotassium Phosphate (MKP) Horticultural Grade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Sugar Beet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MgO-3%, Mn-3%, 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MgO-2%, B-0,0070%, Cu-0,0015%, Fe-0,0100%, Mn-0,0150%, Mo-0,0015%, Zn-0,0070%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K 10-10-40+2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NO3-9,0%, NH4-1,0%, P2O5-10,0%, K2O-40,0%, MgO-2,0%, SO3-6,0%, B-0,01%, Cu-0,003%, Fe-0,04%, Mn-0,012%, Zn-0,003%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P 10-44-10+2.5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NO3-1,0%, NH4-9,0%, P2O5-44,0%, K2O-10,0%, MgO-3,0%, SO3-10,0%, B-0,01%, Cu-0,003%, Fe-0,04%, Mn-0,012%, Mo-0,005%, Zn-0,003%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MgO-2%,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K-40%, MgO-2%,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P-42%, K-10%, MgO-3%,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K2O-6, 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органо-минеральное Hum EXTRA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фульвокислоты-8%, аминокислоты-3%, K2O – 4.7%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Полиферт (POLYFERT) марки: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P-7%, K-30%, Mg-0,20%, S-0,19%, Fe(EDTA)-0,10%, Mn(EDTA)-0,05%, Zn(EDTA)-0,012%, Сu(EDTA)-0,012%, B-0,045%, Mo-0,056%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Полиферт (POLYFERT) марки: 21-11-21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P-11%, K-21%, Mg-0,10%, S-0,19%, Fe(EDTA)-0,10%, Mn(EDTA)-0,05%, Zn(EDTA)-0,015%, Сu(EDTA)-0,012%, B-0,02%, Mo-0,07%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P-19%, K-19%, Mg-0,10%, S-0,19%, Fe(EDTA)-0,10%, Mn(EDTA)-0,05%, Zn(EDTA)-0,015%, Cu(EDTA)-0,012%, B-0,02%, Mo-0,07%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Potato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- 14% Фосфор (P2O5) - 25% Оксид калия (К2О) - 13% Оксид магния (MgO) - 3,2% Цинк (Zn) - 1,8% Серный ангидрид (SО3) - 12,5%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15-5-30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15%, Р2О5 – 5 %, К2О – 30%, MgO –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"Ростолон 20-20-20"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- 20, Фосфор (P205) - 20, Калий (К20) - 20 Сера (S) - 2,2, Fe - 0,1, Бор (B) -0,04, Cu -0,25, Zn - 0,25, Mn -0,20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 P2O5-20, K2O-35, S-7,5, Fe-0, B-2, Mo-0,2, Cu-0,2, Zn-0,2, Mn-0,2,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Mo-0.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- 14, Фосфор (P2O5) - 5, Калий (K2O) - 15, Сера (S) - 0, Fe - 0, Бор (B) - 0, Mo - 0, Cu - 0,1, Zn - 0,1, Mn - 0,1, Mg - 0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— 15, Фосфор (P2O5) - 5, Калий (К2О) — 23 Cepa (S) — 9,7, Fe - 0,2, Бор (В) — 0,05, Мо — 0, Си— 0,3, Zn— 0,3, Mn — 0,3, Mg — 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Fe-0, B-0, Mo-0, Cu-0,03, Zn-5,3, Mn-0, Mg-0,025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— 20, Фосфор (P2O5) - 20, Калий (К2О) — 20, Cepa (S) — 2,2, Fe —0,1, Бор (В) — 0,04, Мо— 0, Си — 0,25, Zn—0,25, Mn — 0,20, Mg — 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P2O5-0, К2О-0, S-0, Fe-0, B-4, Mo-0,05, Cu-0,1, Zn-0,1, Mn-0,1,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20 %, Р2О5 – 20 %, К2О – 20 %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6, фосфор 5, калий 46+МЕ (HCS)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8; фосфор 56; калий 10+ME (HCS)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Universal 20+20+20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20, фосфор 20, калий 20+МЕ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Ячмень 0-23-42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P2O5-23%, K2O-42%, B-0,1%,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Ca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15%; фосфор 10%; калий 14% + Кальций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NPK 10-40-10"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-не менее 10,0%, P2O5 -не менее 40,0%, К2О - не менее 10,0%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NPK 19-19-19"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-не менее 19,0%, P2O5 -не менее 19,0%, К2О - не менее 19,0%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NPK 42-3-4"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-не менее 42,0%, P2O5 - не менее 3,0%, К2О - не менее 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NPK 5-25-35"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-не менее 5,0%, P2O5 -не менее 25,0%, К2О - не менее 35,0%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Рис 0-46-30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P2O5-46%, K2O-30%, MgO-2%, B-0,2%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AGRI-GEL-K45"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гелеобразное SUPER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P2O5-7%, K2O-7%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органо-минеральное Agro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- 10%, P2O5 -7%, K2O – 7%, MgO0.5%, Fe EDHHA-0.2% ,Mn EDTA-0.2%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Томат 6-18-37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P2O5-18%, K2O-37%, MgO-2%, SO3-8,6%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Mikrom 15-0-5+9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15 %, К2О – 5 %, MgO – 9%, B – 0,1 %, Mn – 5 %, Zn- 4 %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AGRI-GEL-FE-15"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HD HIERRO"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 0-43-28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P2O5-43%, K2O-28%, Mg-2%, SO3-4,3%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Масличный 0-20-33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K2O-33%, Mg-1%, B-1,5%, SO3-20%, Zn-0,02%, B-0,15%, Mn-0,5%, Mo-0,001%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Огурец 6-16-31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P2O5-16%, K2O-31%, MgO-2%,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 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гелеобразные Agro Gel Balance (25-25-25)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- 25%, P2O5 -25%, K2O – 25%, MgO-1.1%, фульвокислоты-1.8%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гелеобразные Agro Gel Fruit (15-10-50)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P2O5 -10%, K2O – 50%, MgO-1.1%, фульвокислоты-1.8%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гелеобразные Agro Gel P-K (0-50-50)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- 0%, P2O5 -50%, K2O –50%, MgO-1.1%, фульвокислоты-1.8%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гелеобразные Agro Gel Start (15-65-15)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P2O5 -65%, K2O – 15%, MgO-1.1%, фульвокислоты-1.8%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Фруктовый 12-5-27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P2O5-5%, K2O-27%, CaO-8%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11% (P205): 30% (K2O): 11% C14H12O8: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MgO-2%, SO3-4,1%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6-23-35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P2O5-23%, K2O-35%, MgO-1%, SO3-2,5%, B, Fe, Cu, Mn, Zn, Mo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AGRI-GEL-10-30-10+ME"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P2O5-30%, К2O-10%, Fe-0,01%, Mn-0,025%, Zn-0,01%, Cu-0,03%, B-0,027%, Mo-0,003%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AGRI-GEL-10-5-30+ME"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К2O-30%, SO3-20%, B-0,03%, Fe-0,01%, Mn-0,05%, Ca-0,05%, Zn-0,01%, Mo-0,01%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К2O-20%, Fe-0,03%, Mn-0,02%, Zn-0,01%, Cu-0,02%, B-0,03%, Mo-0,002%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В: 21% Тетрагидрат октабората динатрия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Сахарная свекла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P2O5-36%, K2O-24%, Mg-2%, SO3-5,5%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Фолирус Универсал, марки: Фолирус Универсал 15:39:15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P-39, K-15, Mn-0.04, Cu-0.01, Fe-0.08, B-0.03, Zn-0.02, Mo-0.004, Глицин-0.7, L-глутамин-0.2, L-аргинин-0.05, L-валин-0.03, L-триптофан-0.02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Фолирус Универсал, марки: Фолирус Универсал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N-20, P-20, K-20, Mg-0.2, Mn-0.04, Cu-0.01, Fe-0.08, B-0.03, Zn-0.02, Mo-0.004, Глицин-1.4, L-глутамин-0.4, L-аргинин-0.1, L-валин-0.06, L-триптофан-0.04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Фолирус Универсал, марки: Фолирус Универсал 5:23:35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N-5, P-23, K-35, Mg-0.1, Mn-0.04, Cu-0.01, Fe-0.08, B-0.03, Zn-0.02, Mo-0.004, Глицин-0.7, L-глутамин-0.2, L-аргинин-0.05, L-валин-0.03, L-триптофан-0.02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 K2O-21%, MgO-2%, Cu-0,08%, Fe-0,2%, Mn-0,1%, 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C-75%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VDAL Feng (порошок)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P2O5-≥ 40,8, K2O-≥ 31,2, VDAL 297 кодирующий белок-0,026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B-6,21%, Cu-0,93%, Mn-8,80%, Zn-11,05%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 марки "хелат Zn-15 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AGRI-GEL-ZN-80"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Zn-80%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 марки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Fe-6,5%, Mn-6%, Zn-0,8%, Cu-0,7%, MgO-2,2%, B-0,9%, Mo-0,4%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Нитратный Азот (NO3) – 4%, Амидный Азот (NH2) – 4%, Аммонийный Азот (NH4) – 2%; Водорастворимый Пентоксид Фосфора (P2O5) – 10%; Водорастворимый Оксид Калия (К2О) – 40%;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Аммонийный Азот (NH4) – 10%; Водорастворимый Пентоксид Фосфора (P2O5) – 52%; Водорастворимый Оксид Калия (К2О) – 10%;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20%, в т.ч. Нитратный Азот (NO3) – 2%, Амидный Азот (NH2) – 14%, Аммонийный Азот (NH4) – 4%; Водорастворимый Пентоксид Фосфора (P2O5) – 20%; Водорастворимый Оксид Калия (К2О) – 20%;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25%, в т.ч. Амидный Азот (NH2) – 12%, Аммонийный Азот (NH4) – 13%; Водорастворимый Пентоксид Фосфора (P2O5) – 5%; Водорастворимый Оксид Калия (К2О) – 5%;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FULVIC 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N-14.56, аминокислоты - 83,12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FERTILIZER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P2O5-7, K2O-18, экстракт бурых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VDAL Fu (порошок)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N-≥21, аминокислоты-≥10, Cu-≥0,1, Fe-≥0,5, Mn-≥0,1, Zn-≥1, B-≥0,3, VDAL 297 кодирующий белок-≥0,4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K2O-47; P2O5-24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K2O-9,0%, S-3,0%, Fe-0,01-0,20%, Mn-0,01-0,12%, Cu-0,01-0,12%, Zn-0,01-0,12%, Mo-0,005-0,015%, Se-0-0,005%, B-0,01-0,15%, Co-0,01-0,12%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вещества-90, микроэлементы (K, S, Fe, Mn, Cu, Zn, Mo, Se, B, Co)-10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SiO2: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Fe: 7.5% Mn: 3.5% Zn: 0.7% Cu: 0.28% B: 0.65% Mo: 0.3%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Zn (ЭДТА) –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Р205-15%, 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- 10,0%, P2O5 - 54,0%, K2O - 10,0%, B - 0,02%, Cu - 0,05% (EDTA), Fe - 0,1% (EDTA), Mn - 0,05% (EDTA), Zn - 0,05%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- 20,0%, P2O5 - 20,0%, K2O - 20,0%, B - 0,02%, Cu - 0,05% (EDTA), Fe - 0,1% (EDTA), Mn - 0,05% (EDTA), Zn - 0,05%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N-6,1%, P2O5-15%, K2O-12,4%, Fe-0,5%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– 20,0% (LSA), B –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React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 - 280 г/кг EDTA кальций динатрий - 220 г/кг Аминокислоты - 200 г/кг Ca - 100 г/кг N - 100 г/кг Mg - 30 г/кг Na - 30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HUMIFIELD w.g.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гранулы (Аммонийные соли, 80 г/кг +Аммонийные соли гуминовых кислот, 750 г/кг, в том числе N(органический), 60 г/кг + Аминокислоты, 100-120 г/кг + Калий К20, 40-60 г/кг + Микроэлементы, 21 г/кг)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(Ferrilene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(EDDHSA орто-орто)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6,0% (EDDHA/EDDHSA), Mn – 1,0% (EDTA), K2O – 6,0%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LEGUMEFiX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бактериальных штаммов 5,0х109КОЕ/см3-42.58%, N-1,49%, P2O5, K2O, MgO, CaO-3,57%, S-0,43%, Na (B, Co, Fe, Cu, Mn, Mo, Se, Zn, CI)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о-о) - 6,0%; Fe (EDDHSA) - 3,8%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Spreybac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P2O5-1%, B-0,1%,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FULVITAL PLUS W.P.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порошок (Фульвовые кислоты, 750 г/кг + Железо (Fe), 1,35% + Марганец (Mn), 25 г/кг + Магний (Mg), 70 г/кг + Органически связанная сера (SО), 60 г/кг + Цинк (Zn), 25 г/кг + Медь (Cu), 10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веществ-70,0-83,0%, N-0.2%, Р2О5-0,03%, К2О-11%,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Extra (МС ЭКСТРА)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К20 - 20,0%, N - 1,0%, C - 20,0%,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K2O: 7% Trichoderma harzianum, штам IABTH01: 2x107 UFC*/г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Coveron (КОВЕРОН)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TIFI Max (Тифи Макс)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MicroSurge Soyabeans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N-0,3, C-30,0, Si-5,0, Fe-0,1, Mg-40,0, P-0,5, K-1,5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MicrоSurge 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N-0,1, С-30,0, Si -5,0, Fe-0,1, Mn-1,0, Mg -40,0, P-0,5, K -3,2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BIOMAXIM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35,9 Свободные аминокислоты 13,0 Азот общий (N) 4,55 Водорастворимый комплексированный оксид кальция (СаО) 3,1 Триоксид серы (SO3) водорастворимый 1,75 Водорастворимый комплексированный оксид магния (MgO) 0,22 Водорастворимый бор, В 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PlantStim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вещества-42,00%, N-0,80%, P2O5-0,40%, K2O-16,00%, SO3-3.20%, MgO-2,40%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125; SО4, не менее 0,46; СaO, не менее 200; MgO, не менее 13; Fe 0,3; Mn 0,5; Cu 4,5; Zn 0,75; B 0,23; Mo 0,015;Co 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Хвоя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3,4; P2O5, не менее 62; K2O, не менее 53; SО4, не менее 6,4; MgO , не менее 8,3; Fe 3,33; Mn 1,39; Cu 0,22; Zn 0,33; B 0,39; Mo 0,008; Co 0,006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Ammonium Nitrate 18% Liquid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Р2О5, не менее 67; К2О, не менее 43; Zn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"pH-BEST"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N-26%, P2O5-3%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Гумигрейн Эко Органик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N-1,2%; P2O5-0,5%; K2O-3%; органические вещества-4,0-7,0; углеводы-3,5-5,5%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Силазем Эко Органик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N-1,2%; P2O5-0,5%; K2O-3; органические вещества-4,0-7,0%; углеводы-3,5-5,5%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"Суфлер" марки: ВР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гумат-40%, К2О-1,75-2,5%)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Голубика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3,7; P2O5, не менее 75; K2O, не менее 62; SО4, не менееь16; MgO, не менееь6,2; Fe 7,5; Mn 2,5; Cu 2,2; Zn 3,7; B 1,1; Mo 0,03; Co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"Оксигумат-У"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NH2-1,2%, P2O5-2,0%, K2O-2,4%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17-5-5+2MgO+ME"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N-18,1, P2O5-5,35, K2O-5,8, MgO-2,32, органическое вещество-10,1, B-0,022, Fe-EDTA-0,062, Mn-EDTA-0,079, Zn-EDTA-0,066, Cu-EDTA-0,012, Mo-0,002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5-0-20"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N-5,07; K2O-20,8; S-7,8; SO3-19,6; органическое вещество-15,7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7-17-5+ME"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N-7,38, P2O5-17,79, K2O-5,65, органическое вещество-15,52, B-0,024, Fe-EDTA-0,051, Mn-EDTA-0,064, Zn-EDTA-0,065, Cu-EDTA-0,012,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9-7-7+2MgO+ME"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N-9,06, P2O5-7,25, K2O-7,65, MgO-2,22, органическое вещество-15,72, B-0,024, Fe-EDTA-0,059, Mn-EDTA-0,06, Zn-EDTA-0,062, Cu-EDTA-0,011,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Железо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не менее 80; K2O, не менее 39; SО4, не менее 51; Fe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Thio-Sul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раствор тиосульфата аммония-55-65%, N-12, S-26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AL KARAL Herb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калия-2%, гуминовые кислоты-36,5%, фульвовые кислоты-63,5%, N-45мг/л, P-54,6мг/л, K-29,1мг/л, Fe-31,5мг/л, Ca-97,6мг/л, Mn-0,11мг/л, Cu-0,42мг/л, Mo-0,24мг/л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P2O-18,8, K2O- 6,3, Na2O-5,8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Aminosid Universal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30%, Сера (S) 5%, Гуминовые кислоты 1%, Молибден (Мо) 0,01%, Бор (В) 0,01%, Янтарная кислота 0,5%, Макро и микроэлементы, Органические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Железо+Цинк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не менее 73; K2O, не менее 41; SО4, не менее 25; Fe 15; Zn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12; P2O5, не менее 80; K2O, не менее 103; SО4, не менее 14;Mn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Томаты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Nобщ,не менее 3,7; P2O5, не менее 87; K2O, не менее 79; SО4, не менее 23; Fe 7,7; Mn 5,9; Cu 5,6; Zn 8,4; B 2,8; Mo 0,1; Co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Рапс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1,0; P2O5, не менее 83; K2O, не менее 57; SО4, не менее 35; Mn 20; Cu 2,0; Zn 12; B 7,0; Mo 0,15; Co 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Кальций+Магний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общ., не менее 109; CaO, не менее 160; MgO, не менее 42; B 2,3; органическое вещество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Огурцы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3,2; P2O5, не менее 91; K2O, не менее 78; SО4, не менее 25; Fe 10; Mn 4,6; Cu 4,0; Zn7,8; B 5,0; Mo 0,1; Co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5,5; P2O5, не менее 79; K2O, не менее 83; SО4, не менее 14; Mn 10; Cu 9,0; Zn 15; B 4,5;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органическое вещество на с.в.* - 75-80%, Общий Гуминовый экстракт(ОГЭ) на с.о.в.** - 90-95%, Гуминовые кислоты природные от ОГЭ - 54-56%, Гуминовые кислоты(калиевые соли) от ОГЭ - 40%, Фульвокислоты природные от ОГЭ - 4-6%, Органический азот(N) на с.в. - 1,5%. Фосфор( P2O5) на с.в. - 1,5%, Калий(K2O) на с.в. - 1,5%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г/л по кислоте гуминовых кислот калиевые соли (фульвовые кислоты, флавоноиды, фитостерины,каротиноиды, аминокислоты, витамины, гумины, липиды, наноразмерный углерод)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P2O5-3, K2O-3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ГУМИ марка ГУМИ-20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1%; P2O5 – 1,5%; K2O – 2%; Гуминовых кислот натриевые соли –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торговой марки "ЗероМакс Нитро"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(Ag) - 0,01±0,001; Азот (N) - 18±0,9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14; Р2О5, не менее 67; К2О, не менее 88; Cu,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Хлопчатник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70; P2O5, не менее 90; K2O, не менее 80; SО4, не менее 14; Mn 10; Cu 5,0; Zn 25; B 10;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3,8; Р2О5, не менее 44; К2О, не менее 58; Mo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Свекла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11; P2O5, не менее 87; K2O, не менее 106; SО4, не менее 14; Mn 25; Cu 4,0; Zn 6,0;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25; P2O5, не менее 180; K2O, не менее 70; SO4, не менее 10; MgO, не менее, 17; Fe 12,5; Mn 3,5; Cu 4,0; Zn 7,0; B 4,5;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ANTISAL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K2O-2, CaO-11, органическое вещество-13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Лен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3,9; P2O5, не менее 92; K2O, не менее85; SО4, не менее14; Mn 10; Cu 5,0; Zn 25;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N-426 г/л, P2O5-30 г/л, K2O-45 г/л, MgO-5 г/л, S-70 г/л, B-0,5 г/л, Zn-3,0 г/л, Mo-1,0 г/л, Co-0,05 г/л, Mn-0,5 г/л, Fe-0,5 г/л, Cu-2,0 г/л, +аминокислоты-3,9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Картофель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9,8; P2O5, не менее 83; K2O, не менее 99; SО4, не менее 14; Mn 15; Cu 12; Zn 8,0;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Biograno forte"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не менее 2,2%, К2О – не менее 1,5%, MgO - не менее 0,5%, Органические вещества (углеводы, аминокислоты) - не менее 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Biomikol"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 не менее 2,0%, P2O5 - не менее 2,0%, К2О - не менее 1,2%, Магний - не менее 0,3%, Органические вещества (углеводы, аминокислоты) - не менее 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– 2,14; Калий – 0,65; Оксид магния – 0,03; Натрий – 0,01; Фосфор – 0,002. Bacillus spp., и другие ростостимулирующие бактерии, КОЕ/мл не менее 2*10^9.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(углеводы,аминокислоты)-не менее 4,5, калий-0,8, оксид магния-0,03, азот(общий)-0,45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"Planto Гумат+"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-не менее 9,0%, P2O5 -не менее 5,2%, К2О - не менее 3,4%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"ES Browny"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 не менее 3,0%, P2O5 - не менее 3,0%, К2О - не менее 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N-NH2 -15,0; K₂O-5,1; Mg - 1,0; Cu - 0,4; Fe -0,9; Mn-1,2; Mo -0,2; Zn -0,6; B-0,5; Co-0,1; Органическое вещество - 45,1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Блок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K2O-5,1; Mg-1,0; Cu-0,4; Fe-0,9; Mn-1,2; Mo-0,2; Zn-0,6; B-0,5; Co-0,1; Органическое вещество - 29,0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42,0; N-NH2 -15,0; N-NH4 -15,0; K2O-5,1; Mg -1,0; Cu-0,4; Fe -0,9; 0,2-0,5 Mn-1,2; Mо - 0,2; Zn -0,6; B- 2,5; Co-0,1; Органическое вещество - 14,5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Кущение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N-NH2-30,0; N-NH4- 5,0; P₂O5-8,0; K2O-25,1; Mg -1,0; Cu -0,4; Fe-0,9; Mn-1,2; Mo-0,2; Zn -0,6; B-0,5; Co-0,1; Органическое вещество - 9,5.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Премиум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N-NH2-22,0; P2O5-6,0; K2O-21,2; Mg -1,0; Cu-0,4; Fe-0,9; Mn-1,2; Mo -0,2; Zn-0,6; B-0,5; Co-0,1; Органическое вещество - 16,5.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N-NH4-12,0; P₂O5-15,0; K₂O-5,1; Mg - 1,0; Cu-0,4; Fe-0,9; Mn-1,2; Mo -0,2; Zn -0,6; B-0,5; Co-0,1; Органическое вещество - 9,5.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Турбо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N-NH4 -45,0; P₂O5-20,0; K2O-5,1; Mg -1,0; Cu -0,4; Fe-0,9; Mn-1,2; Mo-0,2; Zn -0,6; B-0,5; Co-0,1; Органическое вещество - 9,5.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Эконом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N-NH2. 15,0; P2O5 - 3,0; K2O - 5,1; Mg - 1,0; Cu - 0,4; Fe - 0,9; Mn -1 ,2; Mo - 0,2; Zn - 0,6; B - 0,5; Co - 0,1; Органическое вещество - 9,50.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"ВИТАНОЛЛ" марки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SO3-9, Mg-0,05, B-0,03, Cu-0,03, Mn-0,03, Zn-0,03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Голд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Гуминовая кислота&lt;5, фульвовая кислота&lt;1, гуминовые вещества&lt;6, N-1,43, K-6,2, Na-5,2, Fe-0,4, Cu-0,2, Zn-0,2, B-0,2, Mn-0,17, Co-0,02, Mo-0,018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N-0,32%, K2O-1,5%, рН -8,5-9,5%, Гуминовые и фульвовые кислоты-12,0%, Янтарная кислота -1,0%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N-≥ 30%, NO3-≥ 12,5%, K2O-≥ 3,0%, P2O5-≥ 1,8%, SO3-≥ 1,74%, Mg-≥ 0,35%, Zn-≥ 0,2%, Cu-≥0,1%, Mo-≥0,05%, Fe-≥ 0,55%, B-≥ 0,02%, Mn-≥ 0,05%, C2H6OS-≥ 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"NPK19:19:19"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K2O-19%,MgO-3,5%,SO3- 6,5 %, B-0,9 г/л, Zn-0,25 г/л, Mo-0,05 г/л, Co-0,05 г/л, Mn-0,51 г/л, Fe-0,85 г/л, Cu-0,17 г/л, + Арахидовая кислота-1 г/л, Витамины (РР,С,В1,В6)-4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Biota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6,3%, водорастворимый бор (B)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ГИСИНАР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- 150, N - 50, гидрогель- прилипатель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БИНОМ марки "Гумилайн"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не менее-60%; фульвовые кислоты не менее-15%; MgO-5 г/л; Zn-3 г/л; Mo-1 г/л; Cu-2 г/л; Mn-0,5 г/л; B-0,5 г/л; Fe-0,5 г/л; Co-0,05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азот 1,2%, Цинк 12%, аминокислоты 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N-24,0, P2O5-1,7, K2O-2,3, SO3-1,4, MgO-0,12, Mn-0,06, Zn-0,11, В-0,016, Mo-0,04, Fe-0,028, Cu-0,05, Co-0,008, Se-0,0015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Aminosid Universal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 (Si) 17%, Азот (N) 9%, Макро и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AGRI-SUPER-Ca"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SUPERCALCIO"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Бином "Цинк"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комплексное серии "Wonder Leaf" марка Wonder Leaf Mono Zn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 5% + Zn, 8% + SO3, 10% + аминокислоты Аа, 2,5% + органические кислоты Oa,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кислоты-2%, органические кислоты-14%, аминокислоты-0,15%, N-3,5%, P2O5-3,5%, K2O-5%, микроэлементы-0,5%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кислоты-2%, органические кислоты-14%, аминокислоты-0,15%, N-3,5%, P2O5-3,5%, K2O-5%, микроэлементы-0,5%.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P2O5-4,7, K2O-11,0, SO3-3,4, Mn-0,21, Zn-0,0048, В-0,01, Mo-0,001, Fe-0,016, Cu-0,0048, Co-0,001, Se-0,001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- 20%, в т.ч.(N) органический - 2%, в т.ч.(N) мочевинный - 18%, Гуминовые кислоты(гуматы) - 6%, Гидроксикарбонывые кислоты - 2%,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TERRA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(N)-5,5%, Общий фосфор (P2O5) -1,2%, Общий калий (K2O)-1,2%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комплексное серии "Wonder Leaf" марка Wonder Leaf Mono Ca 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N,8% + CaO, 14% + MgO,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"ВИТАНОЛЛ" марки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P2O5-27, SO3-0,05, Mg-0,05, В-0,03, Cu-0,03, Mn-0,03, Zn-0,03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17,5%, органический азот 0,5%, амидный азот 7%, формальдегида 10%, оксид магния 2,5%, оксид серы 5%, углерод органический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"HUMISUPER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K2O5-8,08, органическое вещество-20,42, гуминовая кислота+фульвокислота-16,68, Na-0,08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Магний-Цинк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SО3-13,00, MgO-4,00, Zn-4,00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Aminosid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1%, Бор (В) 1%, СЛЕС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Amcofert 5-70-3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P2O5-70%, K2O-3%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(N): 5% (K2O): 2.5% (Ca): 7.5%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вещества-20, микроэлементы (K, S, Fe, Mn, Cu, Zn, Mo, Se, B, Co)-2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"NS FORCE 60"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N-11,7%, SO3-47,6%, B-0,0140%, Cu-0,0039%, Fe-0,0780%, Mn-0,0749%, Mo-0,0016%, Zn-0,0187%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К-Гумат-Na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общий-3,5, N органический-0,25, N мочевинный-3,25, Р2О5-0,5, К2О-2,5, MgO-0,1, B-0,1, Co-0,01, Cu-0,05, Fe-0,12, Mn-0,1, Mo-1, Zn-0,12, гуминовые кислоты-7, гидроксикарбоновые кислоты-0,6, аминокислоты-2,4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БИНОМ "NPK 10:40:10"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N-100 г/л; P-400 г/л; K-100 г/л; SO-65 г/л; MgO-35 г/л; Zn-0,25 г/л; Mo-0,05 г/л; Cu-0,17 г/л; Mn-0,51 г/л; B-0,9 г/л; Fe-0,85 г/л; Co-0,05 г/л; Витамины (PP, C, B1, B6) 4ppm, Архидоновая кислота ppm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"NPK 10:40:10"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K2O-10%,MgO-3,5%,SO3- 6,5 %, B-0,9 г/л, Zn-0,25 г/л, Mo-0,05 г/л, Co-0,05 г/л, Mn-0,51 г/л, Fe-0,85 г/л, Cu-0,17 г/л, + Арахидовая кислота-1 г/л, Витамины (РР,С,В1,В6)-4 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аминокислот-47,6%, свободные аминокислоты (пролин, глутаминовая кислота, глицин, триптофан, бетаин) -25,4%, органический азот-7,6%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Гидрогель полиэликтролитный, модифицированный микроэлементами, - "ГИСИНАР-М"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- 1,3, Zn - 13, B - 13, N - 37, S - 24, гидрогель-прилипатель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борное удобрение "BORON"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Гуминовое удобрение марки F-100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кислота 12-14, P-8,5, K-8, N-3,2, MG-0,5, B-0,55, ЭДТА F6%-4, ЭДТА Cu 11%-0,4, ЭДТА Zn 11%-0,8, ЭДТА Mn 13%-0,4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N-18,3%, Fe-0,1087%, Zn-0,1087%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комплексное серии "Wonder Leaf" марка Wonder Leaf Mono B11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 форме борэтаноламина, 11% (150,7 г/л) + N, 68,5 г/л + аминокислоты Аа, 13,7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КомплеМет марка Эластико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Р2О5, не менее 34; К2О, не менее 76; Fe 5,0; Zn 5,0; активное органическое вещество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N.S.Z.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26 %, SO3 -13 %, Zn – 0,01 %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ЖИДКИЙ марки 10:10:10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10%; P2O5 – 10%; K2O – 10%; S – 0,04%; В – 0,01%; Cu – 0,02%; Zn – 0,01%; Mn – 0,01%; Mo – 0,002%; Cо – 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N-≥7,0%, NO3-≥1,35%, P2O5-≥20,5%, K2O-≥5,0%, Mg-≥0,12%, SO3-≥1,2%, Zn-≥0,25%, Cu-≥0,1%, Fe-≥0,12%, Mn-≥0,06%, B-≥0,32%, Mo-≥0,05%, C2H6OS-≥1,0%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K2O- 15,2%, P2O5- 6,6%, N- 6,6%, NO3- 2,5%, SO3- 4,6%, Mn-0,33%, Cu- 0,12%, Zn-0,07%, Fe-0,07%, Mo- 0,07%, B- 0,01%, Se- 0,003%, Co- 0,001%, комплекс смачивающих веществ- 1,0%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CaO-12%, B-3%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сложно-смешанное с микроэлементами "Биобарс-М"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(N) -2-10 %; фосфор (P2O5) - 1,0-3,5 %; калий (K2O) -2-10 %: сера общая (S) - 0,65-2,0 %; микроэлементы, %: бор (В) - 0,10; железо (Fе2О3) - 0,15; кобальт (Со) - 0,02; марганец (Mn) - 0,15; медь (Cu) - 0,10; молибден (Мо) - 0,01; цинк (Zn) - 0,10)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(N)-23% Свободные L-аминокислоты -2,3% Zn-0.12%,Fe-0.12%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3%, азот мочевины 3%, фосфорный ангидрид 21%, минеральные и органические окислители, индикатор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N-0,30, K2O-1,85,SО3-35,00, MgO-1,8,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- 14,00 % w/v; MgO - 2,80 % w/v; B - 0,14 % w/v; Mo - 0,07 % w/v; Co - 0,007 %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ANTISALT"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Ca-13%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FULVO"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P2O5-1%, К2O-1%, SO3-6%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P/K"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P2O5-27,8%, К2O-19,2%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комплексное серии "Wonder Leaf" марка Wonder Leaf Wonder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 4% + MgO, 4% + SO3, 10% + B, 0,5% + Cu, 0,5% + Zn, 0,5% + Fe, 0,6% + Mn, 0,9% + аминокислоты Аа, 5,2% + органические кислоты Оа,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БОГАТЫЙ марка 5:6:9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- 2,5%; N – 5%; P2O5 – 6%; K2O – 9%; B – 0,7%; Mo – 0,005%; Co – 0,002%; Cu – 0,01%; Zn – 0,01%; Mn – 0,01%; Ni – 0,002%; Cr – 0,0006%; S – 0,04%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Zn-10,5%, Свободные L-аминокислоты -7.5%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N-20,03, P-2,05, K-2,87, Mg-0,80, Fe-0,8, S-3,07, B-0,05, Cu-0,20, Zn-0,25, Mn-0,05, Mo-0,08, Co-0,04,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N-6,6, P-5,86, K-0,84, Mg-3,19, Fe-0,34, S-9,07, Cu-1,68, Zn-2,09, Mn-0,34, Mo-0,17, Co-0,09,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 минеральное удобрение "ПРОСТОР" марки "Азот"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K-4,2, S-2,5, P-2,5, Mg-0,5, Zn-0,30, Cu-0,20, Fe-0,10, Mo-0,10, B-0,05, Co-0,05, Mn-0,05, Se-0,05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органо-минеральные удобрение "ПРОСТОР" марки "Сила"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S-9,5, P-7,0, Zn-2,5, Mg-2,3, Cu-2,0, K-1,0, Fe-0,4, Mn-0,40, Mo-0,20, Ni-0,006, гидролизат растительных белков-15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Aqua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фосфор (P205)-17.5% Общий азот (N)-3.5%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Biolip"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не менее 3,0%, К2О – не менее 2,0%, MgO - не менее 0,3%, Органические вещества - не менее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 не менее-5%, Калий(K2O)-2,8%, Магний(Mg)-0,002%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аминокислоты)-не менее 5; калий-0,028; оксид магния-0,002; фосфор-0,015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"PlantoLip"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P2O5 -не менее 4,0%, К2О - не менее 3,0%, MgO -не менее 0,2% Органические вещества - не менее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"Planto 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P2O5 -не менее 2,5%, К2О - не менее 1,5%, Органические вещества - не менее 20,0%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K2O-32,0, N-0,15, B-1,4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N-3,85, B-11,5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N-6,41, P-4,18, K-3,44, Mg-1,98, Fe-0,23, S-7,45, B-0,30, Cu-1,99, Zn-1,99, Mn-0,25, Mo-0,43, Co-0,13, Ni-0,01, L-0,03, Se-0,01, Cr-0,05, V-0,06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"ПРОСТОР"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N-7,0, S-15,0, K-4,0, Cu-3,8, Zn-3,4, Mg-2,5, Mo-0,7, B-0,6, Fe-0,6, P-0,6, Mn-0,4, Co-0,2, Cr-0,12, V-0,09 Li-0,06, Ni-0,02, Se-0,02, гидролизат растительных белков-15,0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РКMg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19; Р2О5, не менее 289; К2О, не менее 259; MgO, не менее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S-30, 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 - 10%, бор(B) - 0,2%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(K2O) - 18%, бор, экстракт морских водорослей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NO 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(N)-12.5%, кальций (CaO)-14,0%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Сад-Огород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20; Р2О5, не менее 110; К2О, не менее 75; SO4, не менее 10; Mn 10; Cu 9,0; Zn 15,0; B 4,5;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- 3%, MgO- 7%, Zn- 2%,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SINERGON 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6%, Углерод – 25,2 %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Моно-Железо"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Fe-8,8, N-5,0, P2O5-3,0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N-5,00, P2O5 -19, K2O-5,00, SО3-0,50, MgO-0,02, Mn-0,09, Cu-0,02, Zn-0,20, B-0,05,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N-4,7%; 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K2O-21, Zn (хелат ЕДТА) - 3,5, B-0,8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C-7%;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Рапс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25; Р2О5, не менее 120; К2О, не менее 80; SO4, не менее 10; Mn 20; Cu 2,0; Zn 12; B 7,0; Mo 0,15;Co 0,06;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B-0,38 % w/v, Cu-0,15 % w/v, Fe-5,10 % w/v, Mn-2,50 % w/v, Mo-0,10 % w/v, Zn-0,21 %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105*; P2O5, не менее 99; K2O, не менее 87; SО4, не менее 10; MgO, не менее 11,6; Fe 9,0; Mn 3,0; Cu 3,0; Zn 5,0; B 3,0; Mo0,15;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VIGOR/Текамин Вигор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P2O5-18, K2O-0,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 Commander"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N-3,61;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"Ca COMMANDER"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Cao-15,9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Р2О5-30%,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Бобовые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6,8; P2O5, не менее 83; K2O, не менее103; SО4, не менее 14; Mn 15; Cu 2,0; Zn 5,0; B 8,0; Mo 15; Co 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Бутон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50; Р2О5, не менее 200; СaO, не менее 50; B 3,0; активное органическое вещество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(N)-8.5%, Аммиачный азот-4,25%, Органический Азот-4,25%, Свободные L-аминокислоты-15%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вещество-46,5г/л, гуминовые кислоты-38,9г/л, фульвокислоты-7,6г/л, N-0,14г/л, P-16,7г/л, K-29,8г/л, Fe-312мг/л, Ca-5670мг/л, Mg-671мг/л, Co-0,051мг/л, Zn-0,23мг/л, Cu-0,30мг/л, Mn-31,4мг/л, Mo-0,10мг/л, Si-631мг/л, сухой остаток-84г/л, зола-55,8%, рН-7,2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N+"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ULTRAPREMIUM-RAÍZ"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N-1,02%, P2O5-3,1%, К2O-7,25%, B-0,11%, Fe-0,15%, Mo-0,21%, MgO-0,52%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MgO-7,5, CaO-8,1, Mn-4,6%, B-3,9, Mo-0,3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YaraVita™ Azos 300™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SOIL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К2О-2%, С-10%, гуминовые кислоты 14%, фульвокислоты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комплексное серии "Wonder Leaf" марка Wonder Leaf Orange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7% + K2O, 5% + SO3, 16% + B, 0,5 % + Zn, 6% +Cu, 5 % + Mo, 0,05 % + Fe, 2% + Mn, 4% + аминокислоты Аа,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"ВИТАНОЛЛ" марки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K2O-18, SO3-0,05, Mg-0,05, B-0,03, Cu-0,03, Mn-0,03, Zn-0,03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"ES 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Бор-не менее 10,8%, азот-не менее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марок: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CaO-10%, MgO-5%,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Минеральные удобрения Фолирус О марки: Фолирус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Zn-150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комплексные минеральные удобрения Фолирус Х марки: Фолирус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N-354, Mg-19.7, Mn-13.1, Cu-2.6, Fe-2.6, B-2.6, Zn-0.13, Mo-0.07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комплексные минеральные удобрения Фолирус Х марки: Фолирус Макси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N-146, P-48.7, K-73, Mg-2.4, S-74.8, Mn-0.12, Cu-0.12, Fe-0.12, B-0.24, Zn-0.06, Mo-0.06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комплексные минеральные удобрения Фолирус Х марки: Фолирус Премиум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N-126.6, P-126.6, K-126.6, Mg-0.13, Mn-0.13, Cu-0.13, Fe-0.13, B-0.26, Zn-0.08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комплексные минеральные удобрения Фолирус Х марки: Фолирус Стимул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N-73, P-146, K-73, Mg-0.12, Mn-0.12, Cu-0.12, Fe-0.12, B-0.12, Zn-0.61, Mo-0.06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Кукуруза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20; Р2О5, не менее 140; К2О, не менее 90; SO4, не менее 10; Mn 10; Cu 2,5; Zn 30; B 4,0 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K2O-36,00% w/v, свободные аминокислоты-10,61%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Biota Nitro 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10%, Аминокислоты 31,6%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B-13.5% Свободные L-аминокислоты-1,3%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CaO-10,40%w/v, B-0,52%w/v, N-5,59%w/v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P2O5-40%, K2O-5,48%, B-4,5%, Zn-14,6%, Mo-0,5%, MgO-6,56%, Mn-21,1%, Fe-14%, S-7,95, Cu-7,6% + орг-е кислоты-25 г/л + аминокислоты-25 г/л + стимуляторы роста и иммунитета растений-10 г/л (+ прилипатель, сурфактанты, гумектанты)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"Актив"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P2O5-35%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B”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"AGRI-FOLIAR"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B-0,102%, SO2-3,6%, Mn-0,512%, Zn-0,816%, Mo-0,022%, Cu-0,100%, Fe-0,110%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 (N-4,7%,В-11,0%)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N-4,05%, B-10,2% (+ прилипатель, сурфактанты, гумектанты)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31/ ТЕКАМИН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C-16%, Аминокислоты-33%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г/л, комплекс микроэлементов железо 4%, цинк 1,5%, магний 5,4%, медь 1,5%, марганец 4%, молибден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марки "Бор"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N- 70 гр/л; B-150 гр/л;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(N)-6.0%, Zn-0,9%, Mn-0.6%, B-0,12%, Fe-0,12%, Cu-0,12%, Mo-0,025%, Свободные L-аминокислоты-10%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Сu-3%, аминокислота-42%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P2O-30%,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 форме борэтаноламина (B), 10%(140 г/л) + азот (N),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N-2,33%, P2O5-20,3%, K2O-13,7%, B-5,1%, Zn-5,6%, Mo-0,06%, Co-0,01%, MgO-8,2%, Mn-8,13%, Fe-1,0%, Cu-1,6% + органические кислоты-25г/л + аминокислоты-25г/л + стимуляторы роста и иммунитета растений-10г/л (+ прилипатель, сурфактанты, гумектанты)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- 2,0, Р2О5 - 4,0, К2О - 2,0, МgO - 0,8, SO3 - 4,1, Zn - 0,99, Cu - 0,96, Mo - 0,10, Mn - 0,62, Co - 0,19, Fe - 0,23, B - 0,39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"SEMELE"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P2O5-32,0%, K2O-23,0%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N-3,3%, K2O-52,1%, B-0,03%, Cu-0,0297%, Fe-0,0490%, Mn-0,0396%, Mo-0,0054%, Zn-0,0295%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N-6,5%, P-25%, K-6,5%,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AntiSalt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MgO-0,1%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King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Speedfol Boron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N-5,1, В-10,9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гуминатрин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Медь (Cu) - 475; Цинк (Zn) - 160; Кобальт (Co) - 48; Магний (Mg) - 39; Бор (В) - 1986; Калий (К) - 5507; Марганец (Mn) - 133; Железо (Fe) - 221; Молибден (Mo) - 132; Азот (N) - 2360; Сера (S) - 3490; Фосфор (Р) - 16377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BIO HUMIN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кислоты-18%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Mega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C-3%,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FUMIN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"Commander NPZn"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N-5,1, P2O5-25,1, Zn-5,2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Cu-2,87, Zn-2,62, MgO-1,85, Ni-0,013, Li-0,043, Co-0,19, Fe-0,36, Mn-0,255, SО3-11,12, К2O-3,25, Cr-0,088, Mo-0,54, B-0,35, V-0,076, Se-0,01, Р2О5-0,407, N-4,22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P2O5-11%, К2О-5%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янтарная кислота - 40 г/л; комплекс аминокислот - 66 г/л, комплекс микроэлементов (Fe 0,4 г/л; Zn 0,15 г/л; Mn 0,4 г/л; Cu 0,15 г/л; MgO 0,5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Bore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Green Azot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Fe-0,1087%, Zn-0,1087%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AMINO-L 39"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семена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N-2,73%, Cu-5,4%, Zn-5,3%, Mo-1,3%, Mn-2,43%, CaO-3,41%, Fe-3,85% + органические кислоты-25г/л + аминокислоты-25 г/л + стимуляторы роста и иммунитета растений-10г/л (+ прилипатель, сурфактанты, гумектанты)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янтарная кислота - 30 г/л; арахидоновая кислота -0,01 г/л,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Рубин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общ, не менее 50; Р2О5, не менее 320; К2О, не менее 95; CaО, не менее 50; MgO, не менее 15; Zn 4,5;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сера: 70% (линейная структура серы (O3S-SNSO3))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"ЗЕРОМАКС 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(Ag) - 0,0075±0,001; Бор (В) - 10±0,5; Азот (N) - 4,3±0,3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N-≥10,8%, P2O5-≥0,5%, K2O-≥3,1%, Mo-≥0,58%, В-≥0,5%, SO3-≥1,3%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N-1,6%, Аминокислоты в биоактивной L-форме-11,5%, Zn-3,36%, Cu-3,76%, Mn-0,37%, Fe-0,54%, MgO-2,3,7%, SO3-15,2%, Co-0,23%, Li-0,06%, Ni-0,02%, органические кислоты-1%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VDAL Feng (жидкость)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P2O5-≥ 40,8, K2O-≥ 30, VDAL 297 кодирующий белок-0,026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FRUIT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калий (K2O)-24,0%, Бор (B)-0,25%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экстракт водорослей-4%, гуминовые кислоты-1%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- 4%, органическое вещество - 5%, гуминовые и фульвокислоты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нитратный-1,8%, N амидный-0,2%, B-0,5%, Mn-1,5%,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(N)-6.5%, Общий калий (K2O)-1,2%, Железо Fe-0,6%, Медь (Cu)-0,06%, Бор (B)-0,06%, Цинк (Zn)-0,18%, Марганец (Mn)-0.35%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"Волски Оптим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B - 3,3%, Мо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Zn-5,8, N-4,7, P2O5-1,9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2-3, фульвокислоты,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N-6,40 % w/v, B-0,38 % w/v, Mo-0,21 % w/v, свободные аминокислоты-12,28 %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"Zn Commander"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Zn-5,5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P-20,40, K-4,60, Mg-0,17, Fe-0,77, S-0,850, B-0,02, Cu-0,77, Zn-0,17, Mn-0,05,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"ПРОСТОР" марки "ФосфорКалий"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P-10, K-10, Zn-0,9, Cu-0,9, Mn-0,9, Fe-0,2, гидролизат растительных белков-10,0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Минеральные удобрения Фолирус О марки: Фолирус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B-150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C-9,5%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(Азот общий (N), 3,0%, в т.ч. азот нитратный, 2,8% и азот мочевины, 0,2% + Цинк водорастворимый (Zn), 7,0%)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Cu-4,5, Mn-0,7,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VITA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Fe-3,5, свободные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N-4,6%, Mg-19,9 %, MgO-33,1%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"ПРОСТОР" МАРКИ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B-10,9, Mo-0,5, Zn-0,10, Cu-0,10, Fe-0,10, Mn-0,10, N-0,5, гидролизат растительных белков-3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ACTIVATOR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вещество-150г/л, N-100г/л, Mg-40г/л, альгиновая кислота-5000ppm, полисахариды морских водорослей-50г/л, у-PGA-1500ppm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SO3-3,6%, B-0,102%, Cu-0,100%, Fe-0,111%, Mn-0,512%, Zn-0,816%, Mo-0,022%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FLOWER"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P2O5-10%, B-1%, Mo-0,5000%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N-16,5;S-23; SO3-56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"FOLIAPLANT 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7%, K2O5 –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P2O5-29,1%, K2O-6,4%, Cu-1,0%, Fe-0,3%, Mn-1,4%, Zn-1,0%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P2O5-29,7%, K2О-5,1%, Mg-2,7%, MgO-4,5%, Mn-0,7%, Zn-0,3%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P2О5-29,7, K20-5,1, MgO-4,5, Mn-0,7, Zn-0,34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Профи"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янтарная кислота - 30 г/л; N - 80 г/л; P2O2 - 30 г/л,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Изагри-М, марки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N-≥2,56%, Аминокислоты-≥12%, K2O-≥0,48%, S-≥7,47%, Mg-≥1,82%, Zn-≥1,53%, Cu-≥1,54%, Mo-≥0,17%, Fe-≥0,32%, B-≥0,13%, Mn-≥0,03%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- 8%,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Аргент"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ионы серебра - 0,5 г/л; комплекс аминокислот - 40 г/л, комплекс микро (Fe 0,4 г/л; Zn 0,15 г/л; Mn 0,4 г/л; Cu 0,15 г/л; MgO 0,5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Фолирус Эликсир, марки: Фолирус Эликсир Мультимикс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N-156%, P-104%, Mg-14.3%, Mn-10.4%, Cu-15.6%, Fe-1.3%, B-11.7%, Zn-13%, Mo-0.02%, Co-0.08%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азот(N)-3.5%, Свободные L- аминокислоты-7,5%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Aminosid Aton Nuk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(Zn) 0,5%, Бор (В) 0,5%, Сера (S) 0,5%, Молибден (Мо)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Aminosid Monobras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(Р) 18%, Калий (К) 10%, Цинк (Zn) 0,5%, Бор (В) 0,5%, Сера (S) 0,5%, Молибден (Мо)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марки "Бор-Молибден (В-Мо)"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 г/л; Mo-6,4 г/л; B-120 г/л; фульватно-гуматный комплекс-10%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BLOOM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(N)-3.0%, Общий фосфор (P2O5)-9,0%, Бор (B)-1,2%, Общий калий (K2O)-0,5%, Молибден (Mo)-0,24%, Свободные L-аминокислоты-3,5%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Изагри-К, марка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N-≥7,7%, Mo-≥0,77%, B-≥9,5%, C2H6OS-≥13,0%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Amino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CaO-14%, B-0,2%,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(органический углерод, 8,4% + общий азот (N), 6,3% + органический азот (N), 2,1% + аминокислоты, 15,0%)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NITROPLUS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CaO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P2O5-15,4%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"PHANTOM LIQUID"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N-8,7, альгиновая кислота-1,03, органическое вещество-23,32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комплексное серии "Wonder Leaf" марка Wonder Leaf Amino 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N, 6,5 % + аминокислоты растительного происхождения, 43%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амино-кислоты - 17,16 % w/v; N - 6,00 % w/v; CaO - 4.09 % w/v; B - 0.26 % w/v; SO₃ - 2.31 % w/v; MgO - 0.29 % w/v; Орган-ое вещество - 47.38 %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фосфор (P205)-42.0% , Общий калий (K2O)-28.0%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Cu-0,57, Zn-1,21, MgO-1,307, Ni-0,006, Li-0,037, Co-0,075, Fe-0,27, Mn-0,31, SО3-5,86, K2O-0,028, Mo-0,12, B-0,14, N-0,47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Бином "Стимул"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 г/л; P-15 г/л; K-15 г/л; SO-120 г/л; MgO-16 г/л; Zn-25,1 г/л; Mo-2,6 г/л; Cu-20,1 г/л; Mn-6,5 г/л; B-1,9 г/л; Fe-2,6 г/л; L-аминокислоты-100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SO3-65%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"PLANT START 8-31-4 -export"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(общий N, 8,0% (в т.ч. N аммонийный, 8,0% + фосфор (Р2О5), 31,0% + калий (К2О), 4,0% + экстракт водорослей, 4,0% + альгиновая кислота, 0,033% + маннитол, 0,12%)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N-31,4, K2O-21, С-17,4, P2O5-6,758, Cu-7,04, Ni-0,41, Zn-4,44, Cr-55,5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CALCIUM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CaO-16,4%, Экстракт морских водорослей-0,9000%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Captan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B-1%, Cu-0,4%, Fe-4,5%, Mo-0,02%, Mn-2%, Zn-4,5%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B-0,8%, Cu-0,4%, Fe-4,5%, Mo-0,02%, Mn-2%, Zn-4,5%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Mn Gun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Mn-10%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ZNRAC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Zn-20%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"Чудо-N"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А: Азотфиксирующий фермент Компонент Б: N-5, Fe-1, Mo-1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B150"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N-5,4; NH2-5,4;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BLOOM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Zn-1%, B-0,05%, аминокислоты-6%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RAIZE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кислоты-18%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Gel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K2O-17%, аминокислоты-1,5%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GUMIN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Forcrop-K35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K2O-35,00 %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ACID3CONTROL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NP (4-15); Содержание: общий азот (N)-4,0%, азот мочевины (N)-4,0%, водорастворимый фосфор (P2O5)-15,0%, pH 1,0-1,5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P2O5-0%, Mn-3%, Zn- 5%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1, B – 0,14%;Zn – 0,05%; Mg – 0,7%; Mo – 0,02%; Ca –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B-15,5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N-4,8,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Бороэтаноламин-98-100, в т.ч. B-10,6-11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SMART B Mо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B-5,0,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SMART Mn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N-11,0, Mn-4,0,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SMART TRIO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B-0,25, Mn-3,0, Zn-3,0, S-3,0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SMART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N-6,0, Zn-6,0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Mn-18-23, Mg-10-13, S-2,5-4,8, N-0,1-0,4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Zn-5,9, P-19, S-5,3, 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"FOLIFOL"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RAISE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общий. % (В т.ч. мочевинный азот. %) - 15%, Бор. % - 0.05%, Водорастворимый кальций, % - 12 %, Вода - 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"PlantoBor"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– не менее 10,5%, Азот – не менее 3,5%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P2O5≥26%, вода≤60%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N-15,0%, MgO-2,0% SO3-1,0%, Fe-0,3%, Mn-0,5%, Cu-0,2%, B-0,5%, Mo-0,036%, Zn-0,3% , Ti-0,02%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SO3-4,5%, Cu-0,9%, Fe-0,8%, Mn-1,1%, Mo-0,005%, Zn-1%,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N- 15,0%, MgO- 2,0%, SO3- 4,2%, B-0,4%, Cu-0,6%, Fe-0,7%, Mn-0,7%, Mo-0,003%, Zn-1,1%,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свҰклы"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SO3-1,8%, B-0,5%, Cu-0,2%, Fe-0,2%, Mn-0,65%, Mo-0,005%, Zn-0,5%, Ti-0,02%, Na2O-3%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Комби: марки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N-15,0%, MgO-2,5%, SO3-2,5%, B-0,5%, Cu-0,1%, Fe-0,5%, Mn-0,5%, Mo-0,005%, Zn-0,5%,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Комби, марка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N-15,0%, MgO-2,5% SO3-2,5%, Fe-0,3%, Mn-0,6%, Cu-0,2%, B-0,4%, Mo-0,005%, Zn-0,65%,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MgO-10%, 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"Ультрамаг Супер Сера-900"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SO3-70,0, N-5,0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Сублимированная смесь бактериальных штаммов - 2-4х108 КОЕ/см*3, Азот(N) органический - 0,25%, Гуминовые кислоты - 9,6%, Гидроксикарбоновые кислоты - 2,4%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биоэнергетическое УЛЬТИМАТОН, марки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- 5,4%. S - 3,5%. Zn - 7,65% г/л; кислоты - 8,3%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Mg100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Mg-5,4; MgO-8,5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Zn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-6,6; Mn-0,6; Zn-1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 - LNPK - ГРОС Фосфито-LNPK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 (фосфит)-20%, K2O-15,0%, L-а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Doping-ENERGY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ISAPTION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аминокислоты-8%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ROYAL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Биоконсорт, марки: Биоконсорт вегетация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амин-ты, L-100; аминокислоты-125,0; pH-4,0; N-62,5; орг. в-ва-500; B-1,25; Mn-6,25; Zn-9,38; Fe-1,25; Cu-1,25; SO3-70,4; Co-0,25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12%, органический азот 3,4%, амидный азот 8,6%, органическое вещество 20,5%, водорослевая суспензия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аминокислоты-7%, N-5,5%, P2O5-4,5%, K2O-4%, MgO-2%, SO3-2%, Fe-0,3%, Mn-0,7%, Zn-0,6%, Cu-0,4%, B-0,2%, Mo-0,02%, Co-0,02%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N-6%, MgO-2%, SO3-6%, Fe-0,3%, Mn-0,2%, Zn-0,9%, Cu-0,3%, B-0,3%, Mo-0,02%, Co-0,02%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N-1,2%, MgO-3%, SO3-8%, Fe-0,2%, Mn-1%, Zn-0,2%, Cu-0,1%, B-0,7%, Mo-0,04%, Co-0,02%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аминокислоты-4%, N-4%, P2O5-10%, MgO-2%, SO3-1%, Fe-0,4%, Mn-0,2%, Zn-0,2%, Cu-0,1%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N-3,5%, MgO-2,5%, SO3-2%, Fe-0,03%, Mn-1,2%, Zn-0,5%, Cu-0,03%, B-0,5%, Mo-0,02%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аминокислоты-10%, N-6%, K2O-3%,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Антистресс"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арахидоновая кислота -0,01 г/л; тритерпеновые кислоты - 2 г/л; комплекс аминокислот - 45 г/л,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Диформы" марки "Марганец-Цинк"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Mn-4,4, Zn-2,2, N-0,81, SO3-9,1, P2O5-0,49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N-9,7%, Ca-17%, свободные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"Супер"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N-6,4%, P2O5-35%, MgO-4%, Zn-2,5%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ЅО3-42%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суспензия (Соли гуминовых кислот, 10%, Соли фульвовых кислот, 2% + Аминокислоты, 6%)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Бор, водная суспензия (Соли фульвовых кислот,10% + Бор (В), 8%)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Классик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- 16%, соли фульвовых кислот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Сид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и фульвовых кислот - 12%, экстракт морских водорослей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Стимул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суспензия (Фульвовые кислоты, 20% + Сера (S), 1,5% + Медь (Cu), 0,5% + Магний (Mg), 2,1% + Марганец (Mn), 0,65% + Железо (Fe), 1,35% + Цинк (Zn), 0,3%)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FOSCROP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P₂O₅-42,00%w/v, K₂O-28,00%w/v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- 6%, в т.ч.(N) органический - 2%, в т.ч.(N) мочевинный - 4%, Фосфор(P2O5) - с агентом - 2,5%, Калий(K2O) с агентом - 2,5%, Магний(MgO) с агентом - 2,5%, Бор(B) бороэтаноломин - 2%, Кобальт(Co) с агентом - 0,1%. Медь(Cu) с агентом - 1%, Железо(Fe) с агентом - 1,2%, Марганец(Mn) с агентом - 1,2%, Молибден(Mo) с агентом - 0,25%, Цинк(Zn) с агентом - 1,2%, Гуминовые кислоты (Гуматы) - 0,25%, Гидроксикарбоновые кислоты - 20%, Аминокислоты 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- 15%, в т.ч.(N) органический - 2%, в т.ч.(N) мочевинный - 1%, в т.ч.(N) нитратный - 12%, Цинк(Zn) с агентом - 12%, Гидроксикарбоновые кислоты - 18%,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аминокислоты-5,5%, полисахариды-7,0%, N-4,5%, P2O5-5,0%, K2O-2,5%, MgO-1,0%, Fe-0,2%, Mn-0,2%, Zn-0,2%, Cu-0,1%, B-0,1%, Mo-0,01%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3%; B –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 ЭКСТРА марка Комплексный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1%; B – 4%; Mo – 0,05%; S – 0,17%; Co – 0,005%; Cu – 0,2%; Zn – 0,01%; Mn – 0,02%; Ni – 0,001%; Fe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TURBO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N-17,5%, NH2-15,3%, органический азот-2,2%, органические вещества (аминокислоты и витамины)-15%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CURATOR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2%, Cu: 6%, экстракт бурых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KEYLATE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N-3.9%, Сu 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BOR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B-10,0385%, Экстракт морских водорослей-3,6000%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NH2-4,9%, P2O5-18,9%, K2O-4,9%, B-0,0130%, Cu-0,0189%, Mn-0,0242%, Mo-0,0082%, Zn-0,0257%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SIDERMA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P205: 2%, K20: 18%, B: 0.2%; Si: 14%, полисахариды: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 (СТОЛЛЕР ЭНЕРДЖИ)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Zn-2; Mn-1; аминокислоты - 20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B170+Мо+Со"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NH2-6; B-12; Co-0,00024; Mo-0,6; углеводы-2,4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BACTOLIKS-maximus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C-25%, аминокислоты-5%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Калий(K2O) с агентом - 16%, Фосфор(P2O5) с агентом - 6%, Гидроксикарбоновые кислоты - 20%, 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(Seaweed extract) 200 г/л, Органическое вещество (Organic matter) 80 г/л, Фосфор в пересчете на P2O5 25 г/л, Калий в пересчете на К2О 60 г/л, Азот (N) общий 60 г/л Zn 2 г/л, B 1,8 г/л, Fe 1,4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Фосфорный ангидрид 30%, оксид калия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аминокислота-141.3 г/л, азот 22,6, фосфор 22,6, калий 22,6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"Удобрение SAMPPI"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(Калий азотнокислый KNO3, 6% + Лимонная кислота C6H8O7, 5% + Дигидроортофосфат кальция Ca(H2PO4)2, 5% + Этилендиаминтетра-уксусной кислоты динатриевая соль 2 водная (ЭДТА) Na₂-EDTA· 2 H₂O, 3,5% + Марганца (II)хлорид тетрагидрат MnCl2 · 4H2O, 3,2% + Натрия нитрат NaNO3, 2,0% + Железа хлорид гексагидрат FeCl3 · 6H2O, 2,0% + Борная кислота H3BO3, 1,0% + Меди (II) нитрат тригидрат Cu(NO3)2 ·3H2O, 0,2% + Молибдат аммония тетрагидрат (NH4)6Mo7O24·4 Н2О,0,2%)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SAMPPI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кислоты: лимонная, янтарная, яблочная, винная; Сахара: глюкоза, сукроза; Минеральные питательные вещества: Азот 8%, Фосфор 3%, Калий 3%, Магнезий 2%, Кальций 1%, Марганец 0,7%, Бор 0,1%, Железо 0,4%, Молибден 0,1%, Медь 0,05%, Цинк 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STARTERMn PLATINUM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B - 0,3%, Cu - 0,3%, Mn - 5%, Mo - 0,05%, Zn - 3%, SO3 - 11,5%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карбамидный азот-18%, нитратный азот-5%, аммиачный азот-4%, Mg-3%,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K2O-31%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 CaO-7. MgO-2. Zn-1. B-0,1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N-8%: карбамидного азота-5.6%: аммиачного азота-1.7%: нитратного азота-0.7%: P2O5-8%: К2О-6%: микроэлементы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аммиачный азот-4.2%, карбамидный азот-0.9%, P2O5-20%, К2О-5%, микроэлементы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K2O-15%, аминокислота - 50%, Mn-2%, Cu-0,5%,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- 2,24 % w/v; Fe - 2,56 % w/v; Mn - 0,96 % w/v; Zn - 0,64 %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– 8%, в т.ч.(N) органический – 2%, в т.ч.(N) мочевинный – 6%, Медь(Cu) с агентом – 3,5%, Марганец(Mn) с агентом – 3,5%, Цинк(Zn) с агентом – 4%, Гидроксикарбоновые кислоты – 16%, Аминокислоты –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Speedfol Phosphozinc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P-12,3, K-4,15, Zn-9,2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СаО-16,7%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ALERG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N-5,206, K2O-4,731, P2O5-6,758, B-0,101, Fe-0,147, Zn-0,101, Mn-0,109, C-3,199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N-8,148, C-10,103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Mix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N-4,5; P2O5-31,5; K2O-4,9; B-0,06; Cu-0,06; Fe-0,048; Zn-0,036; Mn-0,036; Mo-0,06; аминокислота L-Пролин-0,12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Zn230"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-7,8; Zn-I6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- 24%, свободные аминокислоты - 13%, сухая масса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Ideal P60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P2O5-55%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Комплекс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N-55г/л, P2O5-25г/л, K2O-25г/л, MgO-15г/л, S-60 г/л, B-6 г/л, Zn-15 г/л, Mo-5г/л, Co-0,5 г/л, Mn-8,5 г/л, Fe-20 г/л, Cu-7 г/л, + комплекс L-аминокислот и олигопептидов -250 г/л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марки "Амино 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 г/л; P2O5-25 г/л; K2O-25 г/л; SO3-60 г/л; MgO*-15 г/л; Zn*-15 г/л; Mo-5 г/л; Cu*-7 г/л; Mn*-8,5 г/л; B*-6 г/л; Fe*-20 г/л; Co*-0,5 г/л; L-Аминокислоты 250 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"Basfoliar 36 Extra SL"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MgO-3, B-0,02, Cu-0,2, Fe-0,02, Mn-1,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Seawinner 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Органоминеральный комплекс для активного развития корневой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Р-24, Fe-0,22, Mn-0,33,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10%, CaO: 15%, MgO: 2%, B: 0.05%, Cu: 0.04%, Fe: 0.05%, Mn: 0.1%, Zn: 0.02%, Mo: 0.001%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"Квант"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Тритерпеновые к-ты-10 г/л, L-Аминокислоты и олигопептиды-48 г/л, фульвовые к-ты - 30 г/л, янтарная к-та-20 г/л, арахидовая к-та-30 г/л, гуминовые к-ты - 150 г/л, Витамины(PP, C, B1, B6)-4,0 г/л, N-15 г/л, MgO-36,8 г/л, SO3-1,25 г/л, Zn- 1,0 г/л, Mn-0,5 г/л, Fe-2,2 г/л, Cu-1,0 г/л, CaO-26,0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Р2О5-5%, К2О-40%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водорастворимый (Са): 7% Бор водорастворимый (В):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N-8,09, B-0,22, Zn-0,15, CaO-1,92, C-8,77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FERRO EDHHA Fe6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Fe-6%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Super Ferro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Fe-6%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7,3%, Органические вещества – 22 %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AminoPro"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K2O-2,25; аминокислоты-29; органическое вещество-57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Mn230"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N-9; Mn-I6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GREENPHOS+Zn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P2O5-33%,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KALIBRE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N-2,8%, P2O5-20%, K2O-5%, Ca-5%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биоэнергетическое УЛЬТИМАТОН, марки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- 5%; B - 11%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3,2% Органический азот (N): 3,2% Свободные аминокислоты: 10% pH (1% раствора): 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N-0,6, B-10, свободные аминокислоты-4, органическое вещество-4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Супер Цинк-700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Zn-40,0, 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B-150; N-50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Seafun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(P2O5)≥ 30 г/л, Калий (К2О)≥ 60 г/л, Азот (N)≥ 90 г/л, Экстракт из морских водорослей (Organic Matter)≥ 150 г/л, Альгиновая кислота (Аlginic Acid))≥ 14 г/л, EDTA- Fe 16 г/л, EDTA-Cu 8 г/л, EDTA- Zn 12 г/л, EDTA- Mn 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Mg-9,15%, Cu-3%, Mn-9,1%, Zn-4,9%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биоэнергетическое УЛЬТИМАТОН, марки Аминостар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K2O - 4%; Аминокислоты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 Phosphite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K2O-60, Полисахариды морских водорослей (Seaweed polysaccharides) -1, Лимонная кислота (хелатор), вода +-50, Плотность г/см3, РН (1%) 4-6 органическая составляющая 80г/л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Power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TRAINER (Тренер)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Zn-0,0005, Cu-0,0003 аминокислоты и пептиды-29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N-BALANCER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N-3.7%, B-9%, Mo-0.03%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аминокислоты-11,6%, N-9,4%, K2O-2,7%, MgO-1,7%, Mn-1,5%, P2O5-0,9%, Zn-0,5%, Cu-0,3%, B-0,05%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B2O3≥200 г/л, Общий азот (N)≥40 г/л, Экстракт морских водорослей ≥200 г/л, Органические вещества г/л, Вода-Остальное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P2O5-15%, K2O-15%, Cu-1%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Диформы" марки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- 7,5, Mo - 3,0, N – 4,9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Диформы" марки "Диформа 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B-7,5, Mo-3,0, N-4,9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AMINO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 органический азот-8,2% ,органические вещества смесь аминокислот-51%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аминокислоты-766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SUGAR MOVER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B-4%, Cu-0.15%, Mo-0.015%,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биоэнергетическое УЛЬТИМАТОН, марки Прайм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MgO-4,5 %SO3-3,9% Cu-0,5% B-0,5% Fe-0,6% Mn-0,95% Zn-0,5% Mo-0,004%; КИСЛОТЫ 5,3%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торговой марки "ЗероМакс 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Коллоидное серебро 500 мг/л + полигексаметиленбигуанид гидрохлорида 100 мг/л Фосфор (Р202) - 3,7%, Калий (K20) - 5,8%, Молибден (Мо) -0,13%, Селен (Se) - 0,043 мг/дм3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аминокислоты: 12,5%, Общий азот (N): 11%, Нитратный азот (N): 3,1%, Мочевинный азот(N): 3,3%, Органический азот (N): 4,6, % Кальций (CaO): 5,7%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K2O-5%, Zn-8,5%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Р2О5 - 3,7%, К2О - 5,8%, Mo-0,13%, Se-0,043 мг/дм3, коллоидное серебро 500 мг/л+полигексаметиленбигуанид гидрохлорида 100 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VDAL Fu (жидкость)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N-1,8, аминокислоты-10, Cu-0,05, Fe-0,05, Mn-0,25, Zn-1, B-0,75, VDAL 297 кодирующий белок-0,2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- 12%, в т.ч.(N) органический - 2%, в т.ч.(N) мочевинный - 10%, Магний(MgO) с агентом - 4%, Бор(B) бороэтаноломин - 2%, Кобальт(Co) с агентом - 0,1%. Медь(Cu) с агентом - 0,8%, Железо(Fe) с агентом -5%, Марганец(Mn) с агентом - 2,5%, Молибден(Mo) с агентом - 0,25%, Цинк(Zn) с агентом - 3%, Гидроксикарбоновые кислоты - 18%,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N-3,72 % w/v, P2O5-11,08 % w/v, K2O-4,08 % w/v, Zn-0,50 % w/v, Mn-0,20 % w/v, B-0,20 % w/v, Mo-0,02 % w/v, Fe-0,09 % w/v, свободные аминокислоты-5,76 %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Свободные аминокислоты - 33%; - Общее количество органических веществ – 48%; - Общее содержание азота (N) - 9,8%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Kafom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P2O5: 30%, K2O: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питательных веществ: общий азот (N)-7,1% м/м, органический азот (N)-4,2% м/м, мочевинный азот (N)-1,25% м/м, аммиачный азот (N)-1,25% м/м, нитратный азот (N)-0,4% м/м, органическое вещество-44,5% м/м, органический углерод-25,0% м/м, водорастворимый марганец (Mn)-1,5% м/м, водорастворимый цинк (Zn)-0,5% м/м, свободные аминокислоты-28% м/м, pH 6,0-7,0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Mn-15%, N-7.7%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SILICON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NH2-3,9%, K2O-10,1%, SiO2-16,8%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YaraAmplix Optinue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– 15%, Mn- 1%, Zn – 1%, K2О-3%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– 15%, Mn- 1%, Zn – 1%, K2О-3%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Liquid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органические вещества -35%; N - 1%; Р - 0,1%; К - 2,5%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L-аминокислоты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 - 37%; Гуминовые экстракты (фульвокислоты) -18%; N - 9%;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37,1 г/л, Фосфор 45,5 г/л, Калий 109,2 г/л, Магний 3,5 г/л, Железо 0,42 г/л, Медь 0,84 г/л, Цинк 0,56 г/л, Марганец 0,56 г/л, Молибден 0,105 г/л, Кобальт 0,14 г/л, Сера 31,5 г/л, Селен 0,021 г/л, Бор 0,14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Searole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Альгиновая кислота -196,55 г/л Органическое вещество - 508,76 г/л К2О - 118,29 г/л N - 0,52 г/л Са - 0,05 г/л Mg - 0,1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Delta Ca,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Ca-9,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экстракт - 25%; Органические вещества -45%; N - 4,5%; Р - 1%; К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Radifarm (Радифарм)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- 10,0%, Zn 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- 8,0%, Zn - 0,2%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-аминокислоты -8%, фитогормоны-75 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– 10%, в т.ч.(N) органический – 1,5%, Бор(В) бороэтаноломин – 12%, Молибден(Мо) с агентом -1%, Гуминовые кислоты(Гуматы) – 4%, Гидроксикарбоновые кислоты – 4%, Аминокислоты –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Growth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5%, общий азот (N): 8,3%, нитратный азот (N): 8,3%, водорастворимый фосфор (P2O5): 8,3%, водорастворимый калий (K2O): 8,3%, железо (Fe), хелат EDTA: 0,03%, водорастворимый марганец (Mn): 0,02%, водорастворимый молибден (Mo): 0,001%, марганец (Mn), хелат EDTA: 0,02%, водорастворимый бор (B): 0,03%, водорастворимый цинк (Zn): 0,01% , водорастворимая медь (Cu):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Фолирус Лиственное марки: Фолирус Дуо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Органика - 788.9, N-45.1, P-22.5, K-22.5, Cu-2.8, Fe-0.2, Zn-0.1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"PLANTROOT"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N-TEX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P-2, органическое вещество-20, свободные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N-4%; свободные аминокислоты-10,7%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"Амбер"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 г/л, Zn-0,1 г/л, Cu-0,1 г/л, Mn-0,1 г/л, B-0,1 г/л, янтарная кислота-800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N- 12%; S - 6,5%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(N)-5%, Mg-0,15%, B-15%, Mo-0,35%, Глутаминовая кислота-0,0002г/л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ОВОЩНОЙ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2%, органический азот (N): 2% , фульвокислоты: 20%, свободные аминокислоты: 6%, общий гумусный экстракт: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PHOSPHIT-ONE (ФОСФИТ-1)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Co-0,0006,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9%, органический азот (N): 9%, свободные аминокислоты: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марок: NPK"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Mo-6,8100%, Fe-0,8400%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MgO-10%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flower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Ascophillum nodosum: 5%, водорастворимый фосфор (P2O5)-10%, Маннитол-0,3%, водорастворимый калий (K2O)-6,5% общий азот (N)-0,5%, водорастворимый бор (B)-0,5%, амидный азот-0,5%, водорастворимый цинк молибден (Mo)-0,5%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 N-1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Zn-40%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Mn-7.8%: N-6.8%: Zn-4.2%: Cu-2.2%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 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аминокислоты-11,55%w/v, N-3,46%w/v, K2O-1,96%w/v, B-1,15%w/v, Mo-0,11%w/v, экстракт водорослей-9,47%w/v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 – 15%; Водорастворимый Диоксид Калия (SiO2) –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"Silver 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(Ag)-0,3±0,1; Азот (N)-0,46±0,1; Бор (B)-0,33±0,1; Медь (Cu)-0,45±0,1; Цинк (Zn)-0,8±0,3; Марганец (Mn)-0,8±0,2; Молибден (Mo)-0,1±0,04; Кобальт (Co)-0,03±0,01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 колоний/мл, Trichoderma &gt;1*10^7 спор/мл бактерий Bacillus subtilis, Bacillus megaterium &gt;2*10^7 спор/мл,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ДЛЯ СЕМЯН (STIMAX SEEDS)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N-7,2%, P2O5-5%, K2O-5%, B-0,1%, Fe-0,25%,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Mn-1%, B - 0,3%, S-2%, аминокислоты-7%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N-6,3%, P2O5-13,2%, SO3-3,4%, B-2,0%, Cu-2,4%, As&lt;60mg/kg, Cd&lt;90mg/kg, Cr&lt;120mg/kg, Hg&lt;2mg/kg, Ni&lt;120mg/kg, Pb&lt;150mg/kg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NH4-1,0%, NH2-2,0%, органический азот-0,6%, P2O5-5,1%, K2O-3,2%, SO3-1,6%, Zn-0,1013%, органические вещества (смесь аминокислот и витаминов в водном растворе)-20%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"CHROMASTIM"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К2O-7%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 - 0,2%,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MgO-29,3%, S-22%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4.1%, Mn: 3.0%, Fe: 0.5%, Zn: 0.5%, SO3: 5.7%, фитогормоны на основе Ascophyllum nodosum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аминокислота-50%, B-1%, Zn-2%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P2O5-30%,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 меди-6,5%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PROTECT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NH2-3%, P2O5-26,9%, K2O-17,9%, B-0,0100%, Cu-0,0184%, Mn-0,0188%, Mo-0,0008%, Zn-0,0184%, органические вещества-1%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N-8,06 % w/v, свободные аминокислоты-5,76 % w/v, органическое вещество + стимуляторы-13,40 %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Zn-0,1%, Fe-0,1%, pH-4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ALGAROST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– 45%, Свободные аминокислоты - 25%, Органический углерод - 25%, Общий азот (N) - 6.1%, Органический азот (N) - 3,8%, Мочевинный азот (N) - 0.9%, Аммиачный азот (N) - 1.0%, Нитратный азот (N) - 0.4%, Водорастворимый марганец (Мn) - 1.0, Водорастворимый цинк (Zn) - 1.0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SCUDO (Скудо)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аминокислоты и пептиды-9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Besular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аминнокислоты - 423,55 г/л Свободные аминокислоты - 139,29 г/л Азот (N) - 71 г/л Цинк + Бор - 21,9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 ЭКСТРА марка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3%; B – 7%; Mo – 3%; S – 0,05%; Co – 0,002%; Cu – 0,01%; Zn – 0,01%; Mn – 0,04%; Ni – 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P2O5-4, K2O-3, Fe-0,4, свободные аминокислоты-10, полисахариды-6,1, ауксины-0,6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15% Общий азот (N): 5,6% Мочевинный азот(N): 5% Органический азот (N): 0,6% Магний (MgO), хелат EDTA: 0,2% Железо (Fe), хелат: 1% Марганец (Mn), хелат: 0,5% Цинк (Zn), хелат: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8-11-3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10,61 %; Общий азот (N) 10.36 %; Пентаоксид фосфора (P2O5) 14.24 %; Оксид калия (K2O) 3.88 %; Бор (B) 0.14 %; Цинк (Zn) 0.67 %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 - 10%, B-1%, Mo-0,5%, аминокислоты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Силамин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аминокислоты-до 50%, комплекс фитогормонов, комплекс витаминов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15.61 %; Общий азот (N) 4.11 %; Марганец (Mn) 0.73 %; Цинк (Zn) 0.48 %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(N)-20%, Фосфор (P205)-12%, Калий (K2O)-10%, S-0,15%, Mg-0,11%, Fe (ЭДТА)-0,11%, Mn(ЭДТА)-0,06%, B-0,01%, Zn(ЭДТА)-0,02%, Сu(ЭДТА)-0,021%, Mo-0,05%, Co-0,002%, Глутаминовая кислота-0,0002г/л,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(АМИДНЫЙ АЗОТ), P2O5-17% 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Yield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12%, свободные аминокислоты: 6%, общий азот (N): 6%, мочевинный азот(N): 3,8%, органический азот (N): 2,2%, фосфор (P2O5): 4%, калий (K2O): 5%, железо (Fe), хелат DTPA: 0,5%, марганец (Mn), хелат EDTA: 0,5%, цинк (Zn), хелат EDTA: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N-1,2%, Fe-1%,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Besroute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аминнокислоты - 453,2 г/л Свободные аминокислоты - 9,5 г/л Азот (N) - 79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аминокислота-10%, B-1%, Mn-1%,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аминокислоты - 14,4%, органическое вещество - 60%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Milat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- 120,2 г/л Азот (N) - 165,4 г/л Ca - 33,2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P2О5-30%: MgO-6.8%: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S-9,2%, СaO-8,7%, Mn-4,8%, B-4,1%,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MC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B-0,5%, Zn-1,5% (EDTA), Фитогормоны, Бетаин,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Appetizer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"Борошанс"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органическое вещество - 20%,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Витазим (Vitazyme)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Винасса, экстракт водорослей, вода – 99% ДиКалий оксид, Хелат железа Fe-EDTA, Хелат меди Cu-EDTA, Хелат цинка Zn-EDTA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NH2-15,6; SiO2-2,25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2%; Общий Азот (N) – 3,2%; Водорастворимый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- 5, Fe - 5, N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4% Молибден водорастворимый Мо: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10% Свободные аминокислоты: 4% Общий азот (N): 2% Мочевинный азот(N): 0,6% Органический азот (N): 1,4% Водорастворимый фосфор (P2O5): 8% Водорастворимый калий (K2O): 7% Водорастворимый бор (B): 0,15% Водорастворимый молибден (Mo): 0,15%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Осеаn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2%; Р2О5 - 1,8%; К2О - 1,2%; GA142 - 46,5% Свободные аминокислоты –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Fostank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Протеины A-PROTEIN (Enzymatic hydrolysis of proteins) - 400 г/л Zn - 5 г/л В - 15 г/л Fe - 1 г/л N - 6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Аминокислоты–4, N–4, Zn–0,2, Mn– 0,2, Fe–0,4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4%, Общий Азот (N) – 4%, Водорастворимый Пентоксид Фосфора (P2O5) – 8%, Водорастворимый Оксид Калия (К2О) – 3%, Полисахариды – 15%, Железо (Fe) в хелатной форме (EDDHA) – 0,1%, Цинк (Zn) в хелатной форме (EDTA) – 0,02%, Водорастворимый Бор (В) – 0,03%, Цитокинины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аминокислоты-56-58%, N-9,4%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"Макрошанс"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Cu, 3% Fe, 0,7% Mn, 1,6% Zn, 0,3% B, 0,7% Mg, 1% S, 5% K, 20% органическое вещество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Oceangrow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N-1,7%; MgO-3,5%; SO3-7,1%; B-2,07%; Mo-0,02%; GA142-30%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Megafol (Мегафол)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3%, в т.ч. Амидный азот (NH2) – 3%; Водорастворимый Пентоксид Фосфора (P2O5) – 15%; Не-ионный ПАВ –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(N)-15%, S-4%, Mg-1,6, Zn(ЭДТА)-12%, Глутаминовая кислота-0,0002 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- K low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 K-25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Actiwave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Калий (К2O) - 7,0%; Fe (EDDHSA) - 0,50%; Zn (EDTA) - 0,08%; Органический углерод (С) - 12,0%; Органическое вещество: 17,0%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АМИНОАЛЕКСИН® (AMINOALEXIN) 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P-30, K-20 L-a-Аминокислоты-4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P2O5-10,7; SO3-7,5; Cu-1,77; Mn-1,1; Zn-1,79; Mo-0,36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калия (K2O) 16.57 %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"L"-аминокислоты-4,7%, экстракт морских водорослей-4%, органические вещества-22%, N-5,5%, К-1%, Zn-0,15%, Mn-0,3%, B-0,05%, S-4%,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TECNOGEL AMINO 10-25-10/ТЕКНОГЕЛЬ АМИНО 10-25-10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- 2,4%, азот - 10,0%, фосфор - 25,0%, калий - 10,0%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TECNOGEL AMINO 10-50-10/ТЕКНОГЕЛЬ АМИНО 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- 2,4%, азот - 10,0%, фосфор - 50,0%, калий - 10,0%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TECNOGEL AMINO 15-15-15/ТЕКНОГЕЛЬ АМИНО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- 2,4%, азот - 15,0%, фосфор - 15,0%, калий - 15,0%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TECNOGEL AMINO 25-8-10/ТЕКНОГЕЛЬ АМИНО 25-8-10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- 2,4%, азот - 25,0%, фосфор - 8,0%, калий - 10,0%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TECNOGEL AMINO 8-4-28/ТЕКНОГЕЛЬ АМИНО 8-4-28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- 2,4%, азот - 8,0%, фосфор - 4,0%, калий - 28,0%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S - 4%, Fe-0,1%, Cu-0,1%, Mo-0,02%, Co-0,01%, аминокислоты-10%, органические вещества-40%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30%; Общий Азот (N) – 6%; Водорастворимый Пентоксид Фосфора (P2O5) – 1%; Водорастворимый Оксид Калия (К2О)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 - 1,0%; N - 5,0%; B водорастворимый - 10,0%; Мо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LIQUIFiX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бактериальных штаммов 5,0х109КОЕ/см3-7,44%, В-2%, Со-0,1%, Fe-5,0%, Cu-2,0%, Mn-2,0%, Mo-1,95%, Se-0,1%, Zn-2,0%, CI-0,2%, (N, P2O2, K2O, MgO, CaO, S, Na)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Антистрес аміно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N-2,4, Fe-0,22, Mn-0,33, Zn-1,1, Сu-0,55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Kitower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протеины - 272 г/л Органическое вещество - 210 г/л Олигосахариды хитозана - 21,0 г/л Mg - 21,0 г/л Zn - 10,5 г/л N - 22,8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"Полишанс"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18% экстракт морских водорослей, 1,4% альгиновая кислота, 15% органическое вещество, 9% N, 3% P2O5, 6% K2O, 1,6% Fe, 0,8% Cu, 1,2% Zn, 0,4%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BREEZE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6.93 %; Общий азот (N) 8.66 %; Оксид калия (K2O) 3.93 %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0.8%, Zn 1.2%, маннитол 0,1%, экстракт бурых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аминокислоты-9%, L-аминокислоты-6,5%, экстракт морских водорослей-4%, органическое вещество-30%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РН+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Поли-гидрокси-карбокси-кислоты - 20%, (этилендиокси)диметанол-0-1%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поли-гидрокси-карбокислоты-20%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Со - 0,5%, Mo-1%, аминокислоты-9%, L-аминокислоты-6,5%, экстракт морских водорослей-4%, органическое вещество-30%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Mn-12,2%, S-12%, Zn-6%, Сu-4,8%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Mn-12%: Zn-8.5%: Cu-8.4%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Millerplex® (Миллерплекс®)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P2O5-3, K2O-3,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Omega, sl.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Ca-8,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MC Cream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- 1,5%, Zn - 0,5%,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ACTISIL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Si-0,5, Ca-2,5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"POTENCIA"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C-33%,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Mo - 8%, L-аминокислоты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Альгиновая кислота - 37,38 г/кг Аминокислоты - 5,6 г/кг Органическое вещество - 43,8 г/кг N - 1,49 г/кг К2О - 20,64 г/кг Са - 0,26 г/кг Mg - 0,58 г/кг B - 0,56 г/кг Zn - 0,53 г/кг Fe - 0,64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"Шанс 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экстракт морских водорослей, 10% Zn, 15%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 - 99,5%, Цинк(Zn)-0,5%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Sweet (Свит)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BIOFORGE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N-10.5%, K2O-5%. Co-0.002%. Mo-0.002%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Benefit PZ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C-10,0%,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питательных веществ: общий азот-1% м/м, органическое вещество-20% м/м, органический углерод-11,6% м/м, водорастворимый марганец (Mn)-0,8% м/м, водорастворимый цинк (Zn)-1,2% м/м, свободные аминокислоты-6% м/м, pH 7,3-8,3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Granum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N-25,0, Na-10,0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"Энергошанс"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экстракт морских водорослей, 5% органическое вещество, 1% альгиновая кислота, 6% N, 2,5% P, 6%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NO3-N-7%, NH4-N-2%, K2O-6%, микроэлементы (Ca, Mg, Si, Fe, Ag)-1,1%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20 колоний/мл, Trichoderma &gt;2*10^7 спор/мл, бактерий Bacillus subtilis, Bacillus megaterium &gt;4*10^7 спор/мл,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SOYAGOLD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2,7% м/м, органический азот (N)-1,7% м/м, мочевинный азот (N)-0,8% м/м, аммиачный азот-(N) 0,2% м/м, органическое вещество-16% м/м, органический углерод-9% м/м, водорастворимый молибден (Mo)-12% м/м, водорастворимый кобальт (Co)-1,5% м/м, свободные аминокислоты-2% м/м, pH 7,3-8,3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100 колоний/мл, Trichoderma &gt;1*10^8 спор/мл, бактерий Bacillus subtilis, Bacillus megaterium &gt;2*10^8 спор/мл, Fe-2% Zn-0,5%,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набором макро и микроэлементов в доступной для растений форме, содержание гуминовых кислот по действующему веществу не менее 55%). Растворимость не менее 70% Расход: сухая модификация 50 – 100 кг на 1 Га жидкая модификация 90 – 140 грамм на 1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микроудобрение V-Agro (порошок в капсулах)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Азот-5, фосфор-0,01, калий-0,01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KOLADO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вещество/&gt;30%; Экстракт дикорастущих растений/&gt;60%; N- 0,6%; N - 0,6%; P - 0,3%; K2o - 10%; SO3 - 6,6%; Ca - 0,30; MgO - 3,3%; Cu - 0,5 мг/кг; Fe - 15 мг/кг; Zn- l0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