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30cdc" w14:textId="5d30c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обороны Республики Казахстан от 2 августа 2017 года № 404 "Об утверждении Правил выплаты военнослужащим Вооруженных Сил Республики Казахстан, за исключением курсантов, кадетов, военнослужащих срочной службы и военнослужащих, проходящих воинскую службу в резерве, денег за счет бюджетных средств за перевозку собственного имущества в пределах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3 августа 2026 года № 857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обороны Республики Казахстан от 2 августа 2017 года № 404 "Об утверждении Правил выплаты военнослужащим Вооруженных Сил Республики Казахстан, за исключением курсантов, кадетов, военнослужащих срочной службы и военнослужащих, проходящих воинскую службу в резерве, денег за счет бюджетных средств за перевозку собственного имущества в пределах Республики Казахстан" (зарегистрирован в Реестре государственной регистрации нормативных правовых актов под № 15643) следующее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выплаты военнослужащим Вооруженных Сил Республики Казахстан, за исключением курсантов, кадетов, военнослужащих срочной службы и военных резервистов, денег за счет бюджетных средств за перевозку собственного имущества в пределах Республики Казахстан";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выплаты военнослужащим Вооруженных Сил Республики Казахстан, за исключением курсантов, кадетов, военнослужащих срочной службы и военных резервистов, денег за счет бюджетных средств за перевозку собственного имущества в пределах Республики Казахстан.";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выплаты военнослужащим Вооруженных Сил Республики Казахстан, за исключением курсантов, кадетов, военнослужащих срочной службы и военнослужащих, проходящих воинскую службу в резерве, денег за счет бюджетных средств за перевозку собственного имущества в пределах Республики Казахстан, утвержденные указанным приказом, изложить в новой редакции согласно приложению к настоящему приказу.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начальника Тыла Вооруженных Сил Республики Казахстан в установленном законодательством Республики Казахстан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направление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в течение пяти рабочих дней со дня его подписания на казахском и русском языках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ведения Государственного реестра нормативных правовых актов Республики Казахстан, Эталонного контрольного банка нормативных правовых актов Республики Казахстан, утвержденных приказом Министра юстиции Республики Казахстан от 11 июля 2023 года № 472 (зарегистрирован в Реестре государственной регистрации нормативных правовых актов под № 33059);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его первого официального опубликования;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после дня первого официального опубликования настоящего приказа.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обороны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истечение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обороны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генерал-лейтенант авиации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