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9068" w14:textId="ee39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обороны Республики Казахстан от 2 августа 2017 года № 406 "Об утверждении Правил предоставления военнослужащим и членам их семей права на проезд за счет государства на воздушном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31 июля 2026 года № 847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 августа 2017 года № 406 "Об утверждении Правил предоставления военнослужащим и членам их семей права на проезд за счет государства на воздушном транспорте" (зарегистрирован в Реестре государственной регистрации нормативных правовых актов под № 15659)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военнослужащим и членам их семей права на проезд за счет государства на воздушном транспорте,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Проезд военнослужащих при зачислении военнослужащего в зарубежное учебное заведение, реализующего программы послевузовского образования и по его окончании, а также при направлении уполномоченным органом в зарубежные учебные заведения по программам дополнительного образования (повышение квалификации, переподготовка, курсовая подготовка, усовершенствование, специализация и интернатура) осуществляется за счет государства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61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оформления и оплаты воинских перевозок в Вооруженных Силах Республики Казахстан, утвержденных приказом Министра обороны Республики Казахстан от 8 августа 2017 года № 428 (зарегистрирован в Реестре государственной регистрации нормативных правовых актов под № 15676).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багажа и ручной клади военнослужащих и членов их семей при зачислении военнослужащего в зарубежное военное учебное заведение и по его окончании осуществляется за счет государства в пределах разрешенного веса багажа и ручной клади, включенных авиаперевозчиком в стоимость проездного документа (билета) по тарифу экономического класса.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перевозку дополнительного багажа и ручной клади, превышающих разрешенный вес производится за личные средства военнослужащих, при этом данные расходы возмещению за счет государства не подлежат. Проезд военнослужащих и членов их семей на обучение в зарубежные военные учебные заведения и обратно выполняется органами военных сообщений по заявкам структурного подразделения Министерства обороны Республики Казахстан, ответственного за военное образование.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Проезд военнослужащего, обучающегося в зарубежном учебном заведении, на стажировку в Республику Казахстан и обратно, если международными договорами Республики Казахстан не предусмотрен иной порядок, осуществляется за счет государства на воздушном транспорте от места обучения до места дислокации органа военного управления, в распоряжение которого направлен военнослужащий, и от места прохождения стажировки (пункта отправления) до места обучения.";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Проезд курсантов, кадетов, обучающихся в зарубежных учебных заведениях, в каникулярные отпуска, если в соответствии с международными договорами Республики Казахстан не предусмотрен иной порядок, осуществляется за счет государства на воздушном транспорте от места обучения до места проведения отпуска, проводимого в пределах Республики Казахстан и обратно.";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случае, если курсант, обучающийся в зарубежном учебном заведении, после прохождения стажировки убывает в отпуск, проводимый в пределах Республики Казахстан и далее к месту обучения, его проезд осуществляется за счет государства на воздушном транспорте от места проведения отпуска (пункта отправления) до места обучения.";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теңге по курсу, установленному Национальным банком Республики Казахстан на дату приобретения проездных документов (билетов);";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Проезд военнослужащих в служебную командировку, а также проезд военнослужащих и членов их семей при следовании в отпуск и обратно или переводе к новому месту службы в другую местность воздушными судами государственной авиации допускается при условии выполнения рейса в попутном направлении от начального до конечного пункта маршрута, при этом основанием для проезда являются распоряжения, указания высшего командования.";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Рапорт на проезд военослужащего направляется Командующему Военно-воздушными Силами Сил воздушной обороны Вооруженных Сил Республики Казахстан с предоставлением информации о целях проезда, подписанный прямым начальником структурного подразделения.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посадкой в воздушное судно должны предъявить: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военнослужащий – документ подтверждающий цель перелета (командировочное удостоверение, отпускной билет, предписание о переводе к новому месту службы, направление на военно-врачебной комиссий (госпитализацию), выписной эпикриз);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члены семьи военнослужащего – документ удостоверяющий личность и документ удостоверяющий степень родства.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подтверждающих документов, перевозка военнослужащих и членов их семей не осуществляется.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раздельная перевозка военнослужащих и членов семей судами государственной авиации.".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Вооруженных Сил Республики Казахстан в установленном законодательством Республики Казахстан порядке обеспечить: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 настоящего приказа.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истечение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