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fdd7" w14:textId="95df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медицинских изделий (изделий медицинского назначения и медицинской техникой) военно-медицинских (медицинских) подразделений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июля 2026 года № 761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изделий (изделий медицинского назначения и медицинской техникой) военно-медицинских подразделений Вооруженных Сил Республики Казахстан согласно приложению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 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761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медицинских изделий (изделий медицинского назначения и медицинской техникой) военно-медицинских подразделений Вооруженных Сил Республики Казахстан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Натуральные нормы обеспечения изделиями медицинского назначения и медицинской техникой военно-медицинских (медицинских) подразделений, оказывающей медицинскую помощь в амбулаторных условиях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Доврачебный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комплекс мониторинга и диагностики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медицинских осмотров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 войсковая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специалиста)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специалиста)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фельдшера войсковая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специалиста)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специалиста)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врача общей практики (терапевта)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войсковая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специалиста)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каждого специалиста)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Кабинет врача педиатра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Кабинет врача акушер-гинеколога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диатермокоагулятор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 гинеколога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Оснащение для оказания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2 литровым баллоном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для оказания неотложной помощи вне ВМ(М)П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с ручным приводом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Дневной стационар. Палата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Процедурный (прививочный, перевязочный)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штатив для забора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Пункт забора и приема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консервантов и стабилизаторов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биологического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(допускается совмещенный с гигрометром)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транспортировки биологического материала (контейнер-термостат)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контроля температуры при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стационарный или 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штатив для забора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Медицинская техника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(санитарный)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Дезинфекционно-душевой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Автоперевязочная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(санитарный) автомобиль (транспортер) бронированный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консультативно-диагностическую помощь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врача всех профилей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очки,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 (только военнослужащие срочной службы, курсантов, кадетов, уланов)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Процедурный (перевязочный)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аптечка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операционный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треостомии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отоларинголога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штатив для забора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Кабинет эзофагогастродуоденоскопии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(видеопроцессор, монитор, осветитель, отсасыватель, мобильная тележка с полками)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Видеогастродуоденоскоп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внутрижелудочной рН-метрии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оборудования,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 сушки гибких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Ирригационная помпа для подачи теплой воды во время эндоскопических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раковина для предварительной мойки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Кабинет бронхоскопии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(видеопроцессор, монитор, осветитель, отсасыватель, мобильная тележка с полками)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в комплекте (взрослый (детский)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 сушки гибких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раковина для предварительной мойки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выполнения бронхоскопии с электрическим приводом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Кабинет колоно- и ректоскопии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(процессор, монитор, отсасыватель, мобильная тележка с полками)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 сушки гибких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Ирригационная помпа для подачи теплой воды во время эндоскопических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 инсуфлятор для раздувания полых органов при выполнении эндоскопических процедур (колоноскопии)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раковина для предварительной мойки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Кабинет гистероскопии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частоты-электрохирургический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 сушки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Рентген кабинет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диагностический стационарный аппарат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портативный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Кабинет флюорографии (амбулаторно-поликлиническая помощь)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Кабинет ультразвуковые исследования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ультразвуковые исследования экспертного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непрямой эластографии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 с цветным доплером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Кабинет КТ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врача (для просмотра КТ исследований)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Кабинет МРТ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врача (для просмотра МРТ исследований)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Отделение функциональной диагностики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аппарат для суточного мониторирования артериальное давление и электрокардиограмма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суточного мониторирования артериального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суточного мониторирования электрокардиограммы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Велоэргометр в комплекте с электрокардиографом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в комплекте с беговой дорожкой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Клинико-диагностическая лаборатории. Экспресс-лаборатория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электролитов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фармоцевтический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Цитологическая лаборатория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цитологическая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приготовления и окраски мазков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Клинико-биохимическая лаборатория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гибридный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ионоселективный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электрофореза полуавтоматическая или автоматическая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Агрегометр тромбоцитов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воздуха ультрафиолетовый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скорость оседания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определения скорость оседания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для подсчета лейкоцитарной формулы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иммунологических экспресс-тестов для выявления маркеров поражения желудочно-кишечного тракта и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гликолизированного гемоглобина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Агрегометр тромбоцитов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получения ультрочистой воды с накопительным баком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лабораторный (медицинский)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наркотиков/прекурсоров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(медицинский)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Гематологические исследования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или устройство для определения скорость оседания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моторизованный с компьютерной системой анализа изображения и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для подсчета лейкоцитарной формулы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Химико-микроскопические (общеклинические) исследования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гибридный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иммунологических экспресс-тестов для выявления маркеров поражения желудочно-кишечного тракта и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воздуха ультрафиолетовый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Биохимические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автоматический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ионоселективный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электрофореза полуавтоматическая или автоматическая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гликолизированного гемоглобина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полуавтоматический 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Агрегометртромбоцитов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Весыторсионные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Иммунологические исследования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полуавтоматический иммуноферментный анализатор для иммуноферментного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иммунохемилюминисцентный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Цитометр проточный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флюоресцентный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дозатор одноканальный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лабораторный одноканальный (комплект из 6 дозаторов)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 дозатор многоканальный Дозатор лабораторный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Молекулярно-генетические исследования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лабораторный с термоциклированием (термостат твердотельный)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нуклеиновых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выделения нуклеиновых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Перемешиватель термостатируемый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 колбой ловушкой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6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абактериальной воздушной среды для полимеразная цепная реакция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Бактериологическая лаборатория (амбулаторно-поликлиническая помощь, стационар). Культуральные, микроскопические, масс-спектрометрические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идентификации микроорганизмов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приготовления стерильных питательных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диоксид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Денситометр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культур крови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 для идентификации микроорганизмов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Анализатормасс-спектрометрический,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лабораторные,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настольная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Сверхвысокие частоты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машина для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 для диагностики микобактерий из клинических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выявления устойчивости к противотуберкулезным препаратам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Патоморфология (стационар) структурное подразделение, оказывающее патологоанатомическую диагностику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декальцинации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вакуумный гистологический процессор с производительностью не менее 300 тканевых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микротом ротационный с ретракцией и тримминго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микроскоп (с блоком простой поляризации)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 криостатный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с иммерсией с цифровой фотонасадкой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аппарат для окраски гистологических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аппарат для окрашивания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для заливки парафином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вырезки операционного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заключения срезов под покровные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маркировки гисто кассет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маркировки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система для аутопсии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Натуральные нормы обеспечения изделиями медицинского назначения и медицинской техникой военно-медицинских (медицинских) подразделений, оказывающей медицинскую помощь в стационарных условиях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Пост регистрации (регистратура - диспетчерская)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Зона медицинской сортировки по триаж-системе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комплект оснащения для оказания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рентгенопрозрачный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Зона осмотра амбулаторных пациентов, манипуляционные кабинеты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Зоны для проведения рентгенологической, ультразвуковой, эндоскопической диагностики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Видеоскопический комплекс (гастро, бронхо, колоноскоп)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раковина для предварительной мойки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 сушки гибких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Ирригационная помпа для подачи теплой воды во время эндоскопических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 инсуфлятор для раздувания полых органов при выполнении эндоскопических процедур (колоноскопии)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Процедурная кушетка с регулировкой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медицинского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цифровой диагностический, портативный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рентгеновская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Зоны (палаты) кратковременного пребывания больных (диагностические палаты), посты для наблюдения за пациентами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Фетальный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Палата (ы)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цифровой диагностический, портативный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рентгеновская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 для новорожденных (для организаций по родовспоможению)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обогрева новорожденных (для организаций по родовспоможению)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Подогреватель крови и внутривенных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палата интенсивной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палата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ренгенопрозрачный,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палата интенсивной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палата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Операционный зал для экстренного оперативного вмешательства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потолочный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 (силовое оборудование для обработки костей)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диагностической лапароскопии с инструментами для хирургии, гинекологии и урологии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 (в том числе педиатрического профиля)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дозатор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операционных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медицинский операционный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с дугой (С-дуга)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медицинская хирургическая для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тележка для перевозки биксов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Изолятор приемного покоя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Для отделения военно-врачебной экспертизы летного состава военного клинического госпиталя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управляемой нормобарической гипокситерапии (гипоксикатор)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Програмно-аппаратный комплекс "Статэргометр" с системой объективного медицинского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транспортабельно-гипобарический барокамерный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Для терапевтического отделения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Аппараты и приборы для диагностики заболеваний легких и определения основного газообмена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Аппараты и приборы для диагностики заболеваний нервной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Аппараты, приборы и инструменты для антропометрии, диагностики и физиологии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Отделение лучевой диагностики. Аппараты для ультразвуковых исследований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диагностическая система экспертного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 с цветовым допплером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Аппараты для рентгенодиагностического отделения (кабинета)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цифровой на три рабочих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стоматологический панорамного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хирургический рентгенодиагностический с С-дугой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оцифровки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PACS система для передачи, архивации и просмотра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Аппараты для компьютерной томографии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 мониторинг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врача (для просмотра КТ исследований)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Аппараты для магнитно-резонансной томографии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 мониторинг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врача (для просмотра МРТ исследований)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Мобильный медицинский отряд. Приемно-сортировочное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комплект оснащения для оказания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рентгенопрозрачный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с ручным приводом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Медицинская техника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(санитарный) автомобиль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скорой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Дезинфекционно-душевой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Автоперевязочная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рентгеновский кабинет (комплекс)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стоматологический кабинет (комплекс)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полевой госпиталь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Подвижный (операционно-реанимационный)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анестезиологическую и реаниматологическую помощь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Отделение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измерения внутричерепного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ультразвукового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транскраниальной допплерографии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 портативный в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штативами, встроенные 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мульти-диафильтрации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центрального венозного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гемодинамическим модулем и пульсоксиметром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световодом, с набором клинков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(помпа) для энтерального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продленной заместительной почечной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аспартатаминотрансфераза (активированное время свертывания)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единиц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единиц на 1 пациент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станция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с ограждением, держателями баллона и стойки для инфузии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Фонендоскоп комбинированный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перекладывания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разного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BIS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Расходомеркислорода с увлажнителем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медицинский компрессор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аппарат ИВЛ и 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аппарат ИВЛ и 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инвазивных давлений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сложной интубации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Кардиопомпа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реанимационная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медицинской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реанимационная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инфузионная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для анестезиолога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бактерецидный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ИВЛ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реанимационный выездной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хирургическую помощь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врача-хирурга с перевязочной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или стационарная операционная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(операционный)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проктолога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универсальное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биполярной коагуляции геморроидальных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настенный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Хирургическое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консоль настенная палатная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(каталка)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столик для бикса со стерильными салфетками для рук, емкости спинцетом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держатель для одноразовых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бактерицидный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Процедурный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процедурной 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процедурной 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винтовой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манипуляционный для стерильного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группы"А"и"В"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Шкаф-сейф для сильнодействующих лекарств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СПИД-ом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оказания скорой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держатель для одноразовых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процедурной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процедурной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Палата общего пребывания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посетителя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медицинская прикроватная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Перевязочная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(операционный)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жидкого мыла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СПИД-ом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 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Малыйнаборхирургический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перевязочной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перевязочной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держатель для одноразовых полотенец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Операционный блок с палатой дневного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анестезиологическая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Потолочная консоль хирургическая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для микрохирургии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аргоноплазменной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диссектор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наркозно-дыхательный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Анестезиологический реанимационный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комплекс, базовый набор для лапароскопических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набор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операционных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медицинский операционный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с дугой (С-дуга)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медицинская хирургическая для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тележка для перевозки биксов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Эндоскопический кабинет центр амбулаторной хирургии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стойка в комплекте (видеопроцессор, монитор, электроотсос, электрокоагулятор, мобильная тележка с полками)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выполнения бронхоскопии с электрическим приводом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сушки и хранения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 инсуфлятор для раздувания полых органов при выполнении эндоскопических процедур (колоноскопии)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Ирригационная помпа для подачи теплой воды во время эндоскопических процедур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раковина для предварительной мойки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Процедурная кушетка с регулировкой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медицинского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Гипсовая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набор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и снятия гипсовых повязок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настенный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Помещение хранения переносной аппаратуры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Операционный блок в стационаре. Операционный зал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анестезиологическая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 с принадлежностями для общей хирургии, гинекологии, урологии.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Бинокулярная операционная лупа с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Анестезиологический реанимационный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кресло хирурга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в комплекте в соответствии с профилем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Инфильтрационная помпа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специализированный лазерный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диагностически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литотриптор двойного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лапароскопии в общей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 по 3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 по 3 комплекта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лапароскопии в гинекологии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 по 3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 по 3 комплекта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операционный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проведения трансуретральной резекции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перкутанной нефроскопии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глубины анестезии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ультрозвуковой аппарат с системой навигацией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передвижной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операционных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медицинский операционный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с дугой (С-дуга)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медицинская хирургическая для газоснабжения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тележка для перевозки биксов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Видеоэндоскопическая хирургия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Видеоэндскопическая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Видеоэндскопическая система с бронховидеоскопом.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коагулятор, перистальтический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эндоскопическая ретроградная холангиопанкреатография, эндоскопическая папиллосфинктеротомия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лигирования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с УЗ навигацией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эндоскопическая функциональная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 сушки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Ирригационная помпа для подачи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Палата пробуждения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одну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Помещение для хранения и подготовки крови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размораживания и подогрева перед трансфузией компонентов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хранения компонентов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Диагностическое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мобильный с С-дугой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интраоперационнойреинфузии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мультидисциплинарный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диагностически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ультразвуковой аппарат с интраоперационным датчиком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ультразвуковой аппарат с лапароскопическим датчиком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Помещение хранения переносной аппаратуры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обогрева пациента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Высокопоточный нагреватель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Центр трансплантации для трансплантации сердца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 и гемодиафильтрации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внутриаортальной баллонной контрпульсации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насос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перевозки донорского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Для трансплантации печени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Молекулярно-адсорбирующая-циркулирующая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Для трансплантации легкого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экстракорпоральной мембранной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Для трансплантации почки и поджелудочной железы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литотриптер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литотриптер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нефроскопии с ригидным фиброуретероскопом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нефроскопии с гибким фиброуретероскопом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Общее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 цитоспектрофлюориметр 4-канальный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(термоциклер)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Блот-гибридизатор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Термоциклер многоканальный для полимеразная цепная реакция в реальном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диагностики экспертного класса с доплером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(с расчетом объема печени - волюметрии)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очистки и аутотрансфузии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подогрева (растворов и препаратов крови)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рентгенографическая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Коагулятор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аспирационный отсос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(с инвазивным определением АД и газоанализатором)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контейнер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контейнер с хладоэлементами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ультразвуковой аппарат экспертного класса с доплером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кислотно-щелочного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трехканальный с автоматическим режимом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скорой медицинской помощи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Бинокулярные лупы (2,5х, 4х, 6х)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микрохирургический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сосудистый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нейрохирургический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транспедикулярной фиксации (ТПФ)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Наркозный аппарат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Рентгенологический аппарат С-дуга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Аргоноплазменный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 на операционном столе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эндовидеохирургических лапароскопических вмешательств (забор органа у доноров – печень, почки)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хирургического инструментария – миниассистент (рано расширители)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наблюдения за пациентом с параметрами слежения артериального давления, электрокардиограммы, насыщения кислородом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стоматологическую помощь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стоматолога общей практики, стоматологическое отделение, передвижной стоматологический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очистки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пародонтоза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врачебный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врачебный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врачебный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стоматологическую установку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стоматологическую установку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стоматологическую установку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рециркулятор бактерицидный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врачебный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врачебный кабинет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врачебный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турбинный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стоматологическая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 передвижного стом кабинета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пломбирования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масляная для стерилизации наконечников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фотополимеризации композитов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стоматологическую установку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стоматологическую установку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стоматологическую установку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Эндомотор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отложений зубного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стоматологический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щипцов для удаления зубов для верхней и нижней челюсти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для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для ассистента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Отделение 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Скалер стоматологический ультразвуковой с устройством для подачи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Операционная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челюстно-лицевой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 портативная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Интраоральный рентгеновский аппарат в комплекте с пультом.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Апекслокатор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Зуботехническая лаборатория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Термопресс для изготовления гибких протезов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ванна для протезов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вытопки воска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вытяжения зубных гильз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пайки зубных протезов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десять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экспресс-полимеризации пластмасс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 зуботехническая настольная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Бюгель двухкюветный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Бюгель однокюветный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Вакуумсмеситель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зуботехнический для литейных установок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Коронко сниматель Коппа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Коронкосниматель ортопедический с автоматическим взводом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Круглогубцы зуботехнические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технические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зуботехническая для дублированных моделей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зуботехническая для мостовидных зубных протезов бронзовая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зуботехническая для мостовидных зубных протезов латунная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зуботехнический для распиливания гипсовых моделей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снятия слепков с верхней челюсти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снятия слепков с нижней челюсти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ЛСА-В-1 для снятия слепков альгинантными массами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ЛСА-В-2 для снятия слепков альгинантными массами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ЛСА-В-3 для снятия слепков альгинантными массами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ЛСА-Н-1 для снятия слепков альгинантными массами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ЛСА-Н-2 для снятия слепков альгинантными массами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ЛСА-Н-3 для снятия слепков альгинантными массами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стоматологическая для разогревания легкоплавких 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 зуботехнический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стоматологический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изготовления металлопластмассовых зубных протезов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Наковальня зуботехническая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две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две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зуботехнический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зуботехнический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коронок вертикально изогнутые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металла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зуботехнические большие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Нож-шпатель зуботехнический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Окклюдатор для установки зубопротезных моделей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Параллелометр координатно-определяющий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(муфельная) термостатированная стоматологическая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к аппарату для пайки зубных протезов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 технические никелированные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выдавливания гипса из кювет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зуботехнических кювет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полимеризации акриловых пластмасс под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обработки гипсовых моделей зуботехнический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фрезерный зуботехнический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пескоструйная с безвозвратным циклом работы песка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пескоструйная с оборотным циклом работы песка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 центробежная литейная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 машина стоматологическая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зуботехнический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клювовидные для коронок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крампонные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три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с вакуумной крышкой и датчиком температуры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два на каждую штатную должность специалиста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офтальмологическую помощь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окулиста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 глазного давления 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полязрения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для подбора очковых оправ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оптотипов (знаков) Поляка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для таблицы определения остроты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цветоощущения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Диафаноскоп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диагностический для использования в офтальмологии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для сканирования переднего и заднего отделов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Фундус-камера с обработкой изображения для флуоресцентная ангиография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компьютерный комплекс для электрофизиологических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ретинальная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аппарат (система) для расчета и сопровождения имлпнтации торических интракулярных линз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слезоотводящих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налобный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офтальмологический для автоматического расчета исскуственного хрусталика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Страбометр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Эндотелиальный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Фороптор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диагностических линз для прямой и непрямой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Набор бинокулярных луп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Диатермокоагулятор (электрохирургический)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Автоклав, циклический кассетный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микрокератомов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контактной, сложной и специальной коррекции зрения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Офтальмомиотренажер - релаксатор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тренировок аккомодации в комплекте с линзой и компьютерной программой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призм для диплоптического лечения косоглазия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транссклеральный для стимуляции цилиарной мышцы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вакуумного массажа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диагностики, лечения нарушений бинокулярного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Кабинет амбулаторной микрохирургии глаза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хирурга/ассистента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Коагулятор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микрокератомов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аксессуаров для лазерной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Лазерное офтальмологическое отделение (кабинет)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хирурга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офтальмологическая установка в комплекте с щелевой лампой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офтальмологический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лазерная установка для переднего и заднего отрезка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лазерный для трансслеральной циклофотокоагуляции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Эксимерная лазерная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Фемтосекундный лазерная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диагностических линз для прямой и непрямой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бинокулярных луп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лазерная для лакримальной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Офтальмологическое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аптечка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для оказания неотложной помощи вне ВМ(М)П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 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полязрения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скиаскопических линеек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для подбора очковых оправ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оптотипов (знаков) Поляка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для таблицы определения остроты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цветоощущения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Диафаноскоп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диагностический для использования в офтальмологии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для сканирования переднего и заднего отделов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Фундус-камера с обработкой изображения для флуоресцентная ангиография глазного дна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компьютерный комплекс для электрофизиологических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ретинальная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аппарат (система) для расчета и сопровождения имлпнтации торических интракулярных линз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исследования слезоотводящих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налобный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офтальмологический для автоматического расчета исскуственного хрусталика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Страбометр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Эндотелиальный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Фороптор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Набор диагностических линз для прямой и непрямой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бинокулярных луп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Диоптриметр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Диатермокоагулятор (электрохирургический)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Автоклав, циклический кассетный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кушетка с регулировкой высоты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перевозки аппаратуры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Электроподъемный столик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Офтальмологическая операционная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бинокулярных луп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система (перфоратор) для работы на переднем отрезке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система (коагулятор) офтальмологический для работы на заднем отрезке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система для терапии глаукомы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Криохирургическая офтальмологическая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(электрохирургическая) система для хирургии слезоотводящего аппарта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Факоэмульсификатор/ система хирургическая для катарактальной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система офтальмологическая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Эксимерная лазерная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Фемтосекундный лазерная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Офтальмодиатермо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офтальмоскоп с налобной фиксацией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микрокератомов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аксессуаров для лазерной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первичной хирургической обработки ран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лакримальной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хирургии глаукомы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хирургии катаракты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хирургии орбиты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хирургии отслойки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хирургии роговицы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линз для лазеркоагуляции глазного дна, трабекуло- и гониопластики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микрохирургических офтальмологических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Гониоскопическая линза интраоперационная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офтальмологическое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осветитель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отоларингологическую помощь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отоларинголога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оториноларинголога (Лор комбайн)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диагностический отоларингологический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с лупой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тонзиллор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Нистагмотические 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Тонзилогенный 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"Сургитрон"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оценки вестибулярной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Наборкамертонов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оториноларингологический диагностический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большой с кремальерой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для вправления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Эхосинускоп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пневматического массажа ушной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Отделение отоларинголога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(на10коек)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ультразвуковой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изделий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отоларинголога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(на10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Моюще-дезинфецирующая машина для обработки предметов ухода за больными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медицинский узконаправленного света налобный в комплекте 3SLЕD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(на10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(на10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Фиброназофаринго ларингоскоп портативный в комплекте с источником света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диагностический отоларингологический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(диагностический, для осмотра напольная модель)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осмотра и обследования /С гидравлической регулировкой высоты/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Операционная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оториноларингология хирургии с принадлежностями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 для оториноларингология операций с модулем интраоперационной флюорисценции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система с принадлежностями для операции на ухе, полости носа, глотке и гортани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нейромониторинга (аппарат целостности нерва)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углеродалазер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система для оториноларингологии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оториноларингология инструментов, операционный (отологический)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оториноларингология инструментов, операционный (для операции на глотке и гортани)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оториноларингология инструментов, операционный (для операции на полости носа)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операционное оториноларингологическое с поддержкой препплечья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оториноларингология инструментов для эндоназальной микрохирургии (для операции придаточных пазух носа, основания черепа)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Тонзилогенный 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хирургический с шейвером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роторасширителей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ранорасширителей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биполярной и монополярной коагуляции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Раздвижной операционный 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Трахеостомический 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ЛОР-комбайн (рабочее место отоларинголога) в комплекте со смотровым микроскопом, гибким назофарингоскопом, монитором, камерой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для носовых пазух (эхосинускоп)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Риноскоп, риноларингофиброскоп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Ларингостробоскоп (стробоскоп) электронный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кардиологическую помощь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кардиолога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3-х или 6 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тропонина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Кардиология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6 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 исследования аппарат доплеровским картированием и функцией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противопролежневый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механический с фонендоскопом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подводка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наличием 5-ти канальной электрокардиографии, пульсоксиметром, неинвазивным мониторингом 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Весынапольные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переносной набор для проведения реанимационных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реанимационная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(небулайзер)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медицинское для забора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для транспортировки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с поворотным столиком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рециркулятор бактерицидный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ультразвуковое исследование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Операционная интервенционной кардиологии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Электрокардиостимулятор, совмещенный с электрофизиологическая 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деструктор, совмещенный с электрофизиологическая 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Картирующая система для построения карты распространения импульса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чреспищеводной электрокардиостимуляции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аспирациитромбов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оптико – когерентная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 в комплекте с инжектором и системой гемодинамики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Диагностическое отделение (кардиология, интервенционная кардиология)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ультразвуковая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Стресс-система (велоэргометр или тредмил)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Кардиохирургия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 для новорожденных с подогревом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 для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фототерапии новорожденных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детей раннего детского возраста с защитной решеткой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подводка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стерилизатор бутылочек для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временный 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или портативный аппарат для ультразвукового исследования сердца и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наличием 5-ти канальной электрокардиографии, пульсоксиметром, неинвазивным мониторингом 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(взрослые, 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весы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(небулайзер)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переносной набор для проведения реанимационных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Для операционной кардиохирургии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операционной сестры рабочий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светильник (стационарный, безтеневой)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сердечно-сосудистой 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стернотомическая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равновесия с определением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(отсос)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датчиками и гемодинамическим модулем и пульсоксиметром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 наружный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(шприцевой дозатор)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интрооперационной оценки качества кровотока в шунтах методом транзиторного времени потока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искусственного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Терморегулирующее устройство с двумя контурами циркуляции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аутогемотрансфузии (гемосепаратор)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внутриаортальной баллонной контрпульсации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Для анестезиологии реанимации кардиохирургии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с различными режимами вентиляции и автоматическим включением сигнала тревоги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(вакуумный аспиратор)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быстрого размораживания и подогрева свежезамороженной плазмы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подогрева кровезаменителей и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противопролежневый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для транспортировки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реанимационная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транспортировочный 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и кислотнощелочное состояние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свертываемости крови (активное время свертывания аспартатаминотрансфераза)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пациента (воздушный обогрев)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аппарат заместительной почечной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 наружный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помощь при инфекционных заболеваниях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Инфекционное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закрытого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обеззараживания, очистки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дезинфекционный для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для транспортировки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Лор-комбайн (рабочее место отоларинголога) в комплекте со смотровым микроскопом, гибким назофарингоскопом, монитором, камерой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Изолятор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3-х секционная многофункциональная электрическая (с аксессуарами для отделения реанимации и весами)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Потолочная двойная реанимационная консоль 2xO2, 2xVac, 2xAir, 2x полка, 16x 220V, свет, 2x штатив, кнопка вызова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кислорода с увлажнителем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отсасывания интермиттирующий / продолжительный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перевязочная консоль O2, Vac, 220V(4x), полка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измерения ликворного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перекладывания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ультрозвуковой цифровой диагностический,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Видеоскопический комплекс (гастро, бронхо, колоноскоп)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Ростомер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контроля температуры при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биологического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урологическую помощь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Военно-медицинское (медицинское) подразделение воинской части (учреждения)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 (роты) с койками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(лазареты)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уролога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передвижной с упором для поясницы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 напольная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УЗИ аппарат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Урологическое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урологическое медицинское с электроприводом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для резекции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для хирургии и литотрипсии (гольмиевый)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Выкусыватель камней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урологии видеоэндоскопический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Литотриптор дистанционный, экстракорпоральный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Литотриптор контактный, интракорпоральный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Литотриптор ультразвуковой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диагностический урологический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 для цистоскопов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Стимулятор урологический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Уретерореноскоп жесткий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Перкутанный нефроскоп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биопсийный с набором игл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исследования уродинамики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Уретероренофиброскоп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 оптический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Уретротом-Меатотом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ультразвуковые исследования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Рентгеннегативный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Электронно-оптический преобразователь (С дуга)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передвижной с упором для поясницы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 потолочная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Уродинамическая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акушерско-гинекологическую помощь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 (роты) с койками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(лазареты)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гинеколога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гидравлическим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акушерского приема (смотровой)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гидравлическим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врача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Родильное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 инвазивной вентиляции легких с режимом постоянного положительного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реанимационные столики с источником лучистого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для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неонатальный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/ аппарат для аудиологического скрининга новорожденных методом регистрации отоакустической эмиссии (вызванная отоакустическая эмиссия, DPOAE) и слуховых вызванных потенциалов (коротколатентные слуховые вызванные потенциалы)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Операционная родильного отделения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 излучающий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искусственной вентиляции легких с опцией С-РАР и кислородным смесителем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ультразвуковые исследования (с набором биопсии)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Гинекологическое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Гистероскопические эндоскопы (видеоэндоскопический комплекс)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УЗ-аппарат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2наотделение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Гинекологическая операционная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операционное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криохирургии гинекологический и/или аппарат лазерный хирургический;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Видеолапороскопическая стойка с набором инструментов для гинекологических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ультразвуковые исследования (с набором для биопсии)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травматологическую и ортопедическую помощь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Травматологический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транспортных шин для верхних и нижних конечностей, позвоночника,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наложения гипсовых повязок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первичной хирургической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наложения швов на сухожилия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и снятия гипсовых повязок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для осмотра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компьютера с принтером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медикаментов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настенный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травматологии и ортопедии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Видеартроскоп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для плазмотерапии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Травматология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Беллера для скелетного вытяжения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(Балканского)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кровати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штатное число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(тумбочка) прикроватный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штатное число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обогрева пациентов в палатах (термоодеяло)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обеззараживания воздуха рециркуляционного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с термолобильной полкой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медицинской сестры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скелетного вытяжения (спицы, скобы, леска, груз)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взятия крови с манипуляционным столом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каталка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переливания инфузии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бактериацидный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Операционная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 (медицинская дрель и осциллирующая пила)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Видеоартроскоп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первичной хирургической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инструментов для наложения швов на сухожилия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скелетного вытяжения (спицы, скобы, леска, груз)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рентген-негативный универсальный операционный с травматологическим набором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травматологический набор инструментов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внутреннего остеосинтеза бедренной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внутреннего остеосинтеза бедренной кости PFN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надкостного остеосинтеза бедренной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надкостного остеосинтеза костей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внутрикостного остеосинтеза ключицы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надкостного остеосинтеза ключицы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внутреннего остеосинтеза большеберцовой кости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надкостного остеосинтеза большеберцовой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внутреннего остеосинтеза плечевой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надкостного остеосинтеза плечевой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надкостного остеосинтеза костей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внутрикостного остеосинтеза костей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спицевых и стержневых аппаратов внешней фиксации (всех участков).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эндопротезирования крупных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эндопротезирования мелких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хирургических инструментов для ортопедических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с электронно-оптическим преобразователем (С-дуга)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лаваж система для ПХО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кавитации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мини пила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пациентов на операционном столе (термо-стабилизационный матрац)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Ожоговое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пациента для ожогового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пациентов на операционном столе (термо-стабилизационный матрац)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обогрева пациентов в палатах (термоодеяло)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Флюидизирующая противоожоговая 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 ожоговая с сеткой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обеззараживания воздуха рециркуляционного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взятия кожных трансплантатов: - возвратно-поступательный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взятия кожных трансплантатов: - дисковый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приготовления сетчатых кожных трансплантатов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бесконтактной газовой аргонноплазменной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отрицательного давления для лечения 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длительного энтерального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автоматического поддержания объема и режима длительных внутривенных инфузий (насос инфузионный)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автоматического поддержания объема и режима длительных внутривенных инфузий (дозатор шприцевой)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для длительного энтерального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Операционная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 с набором рукояток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Реабилитация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лечения ожогов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пульмонологическую помощь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пульмонолога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Пульмонология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 (переносной)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определения потовой пробы (в детском пульмонологическом отделении)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нейрохирургическую помощь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Нейрохирургическое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Нейрохирургическая операционная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нейрохирургии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нейромониторинга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нейронавигации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Электронно-оптический преобразователь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 в комплекте с инжектором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сканирования с комплектом датчиков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ревматологическую помощь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Ревматологическое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эндокринологическую помощь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эндокринолога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Отделение эндокринологии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компьютерный периметр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Манипуляционная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Диодный лазер для лазерной коагуляции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дерматовенерологическую помощь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дерматовенеролога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услуги по медицинской реабилитации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реабилитолога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 (для взрослых /детей)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Кабинет/отделение физиотерапевтического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ультравысокочастотной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стационарный ультразвуковой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ультрафиолетового облучения терапии стационарный для верхних дыхательных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светолечения/ цветолечения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сверхвысокочастотной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дарсонвализации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электростимуляции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прессотерапии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аэрозольтерапии/ аэроионтерапии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комбинированной физиотерапии (электротерапии)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декомпрессионно-тракционной терапии (система вытяжения позвоночника)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ударно-волновой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подводного вытяжения и гидромассажа позвоночника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оборудования для гидрокинезотерапии в т.ч. для механотерапии в воде для верхней и нижней конечности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высокоинтенсивной импульсной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интервальной вакуумной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ультрафиолетового облучения стационарный для местного и общего облучения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Кушетка деревянная физиотерапевтическая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кушетка на каждый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кушетка на каждый аппарат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лазерной терапии высокой интенсивности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восстановительная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Парафиновая ванна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виброакустический для лечения заболеваний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Кабинет (отделение, зал) лечебная физическая культура (кинезиотерапии) оборудование в соответствии с профилем медицинской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Кушетки/Кровать медицинская функциональная (для травматологического профиля)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динамические стендеры с системой вертикализации (Вертикализатор)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реабилитационный для локомоторной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(различных вариантов исполнения)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нейромышечной диагностики и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для нейроортопедической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Экзоскелет для реабилитации различных типоразмеров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пассивной реабилитации 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тренажеры для верхних, нижних конечностей, туловища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Устройстводляслинг-терапии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роботизированный реабилитационный для восстановления опорно-двигательного аппарата/верхних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стол для упражнений по методике BobathandVoita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для кардиореспираторной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 с принадлежностями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механической стимуляции опорных зон стопы (имитатор опорной нагрузки подошвенный)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пневмо-костюм (для пациентов нейрореабилитации)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для ползания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Опоры-ходунки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Реабилитационная лестница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перила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Кабинет (отделение, зал) лечебная физическая культура (дополнительно для реабилитации травматологических пациентов)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постоянных пассивных движений тазобедренного и коленного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постоянных пассивных движений плечевого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постоянных пассивных движений локтевого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постоянных пассивных движений голеностопного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постоянных пассивных движений лучезапястного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постоянных пассивных движений межфаланговых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Штурвал для разработки плеч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Активно-пассивный тренажер для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Мини-велотренажер с электроприводом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в комплекте с силовыми тренажерами для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с телеметрическим датчиком высокого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диагностики и лечения крупных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тракционного вытяжения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механотерапии маятникового типа с электроприводом для суставов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тренажер 4 вида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Лечебный многофункциональный реабилитационный стол для мануальных упражнений 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реабилитации с биологически обратной связью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Кабинет (отделение, зал) лечебная физическая культура (дополнительно для реабилитации неврологических пациентов)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механотерапии с функцией антиспазм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Роботизированный стол вертикализатор с функцией разработки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механотерапия с функцией разработки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механотерапевтический, прикроватный, для лежачих пациентов (для тренировки нижних и верхних конечностей)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нейромышечной тренировки, по одному на каждый 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Кабинет (отделение, зал) лечебная физическая культура (дополнительно для кардиологических пациентов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Спироэргометр (велоэргометрия с параллельным измерением газов крови на момент нагрузки)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с телеметрическим датчиком высокого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медицинский с возможностью проведения эргометрического тестирования и разгрузкой веса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Тредбан с дозированной ступенчатой нагрузкой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Пикфлуометр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Калиперметр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с биологически обратной связью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Стабилоплатформа с биологически обратной связью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Кабинет лечебная физическая культура (игровая комната для детей)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мягкие (валики, тактильные панели, гимнастические мячи, тактильные дорожки, детские велотренажеры, эллипсоидный тренажер детский, вертикализаторы, детские стулья для кормления в палатах) (для неврологического отделения)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Кабинет массажиста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массажный: кушетка медицинская массажная с поднимающим изголовьем; стол массажный для рук; лесенка к кушетке массажной; валики большой и малый, массажный стол для кардиологических пациентов)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массажиста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каждого массажиста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Мебель медицинская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аппаратуры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столик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медицинские экранирующие для физиокабинетов.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услуги по медицинской реабилитации в отделении реабилитации филиал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реабилитолога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 (для взрослых /детей)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врача общей практики (терапевта)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войсковая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Оснащение для оказания неотложной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2 литровым баллоном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для оказания неотложной помощи вне ВМ(М)П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с ручным 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Кабинет/отделение физиотерапевтического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ультравысокочастотная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стационарный ультразвуковой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ультрафиолетовия облучения терапии стационарный для верхних дыхательных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светолечения/ цветолечения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сверхвысокочастотной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дарсонвализации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электростимуляции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прессотерапии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аэрозольтерапии/ аэроионтерапии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комбинированной физиотерапии (электротерапии)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декомпрессионно-тракционной терапии (система вытяжения позвоночника)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ударно-волновой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подводного вытяжения и гидромассажа позвоночника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оборудования для гидрокинезотерапии в т.ч. для механотерапии в воде для верхней и нижней конечности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высокоинтенсивной импульсной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интервальной вакуумной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ультрафиолетовия облучения терапии стационарный для местного и общего облучения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Кушетка деревянная физиотерапевтическая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кушетка на каждый аппарат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лазерной терапии высокой интенсивности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восстановительная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микроволновой терапии (СМВ-терапии)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высокоинтенсивной сфокусированной электромагнитной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Галокамера, соляная шахта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Массажное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 кровать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для подготовки фангопарафина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Парафинонагреватель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Кабинет водолечения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Кедровая фитобочка с парогенератором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ванна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Водолечебный комплекс (душ Шарко, циркулярный душ, восходящий душ)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Инфракрасная сауна 2-местная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Кабинет (отделение, зал) лечебная физическая культура (кинезиотерапии) оборудование в соответствии с профилем медицинской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Кушетки/Кровать медицинская функциональная (для травматологического профиля)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динамические стендеры с системой вертикализации (Вертикализатор (для пациентов детских медицинских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реабилитационный для локомоторной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(различных вариантов исполнения)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нейромышечной диагностики и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для нейроортопедической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Экзоскелет для реабилитации различных типоразмеров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пассивной реабилитации 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тренажеры для верхних, нижних конечностей, туловища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слинг-терапии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роботизированный реабилитационный для восстановления опорно-двигательного аппарата/верхних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стол для упражнений по методике BobathandVoita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для кардиореспираторной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 с принадлежностями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механической стимуляции опорных зон стопы (имитатор опорной нагрузки подошвенный)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пневмо-костюм (для пациентов нейрореабилитации)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для ползания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Опоры-ходунки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Реабилитационная лестница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перила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Кабинет массажиста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массажный: кушетка медицинская массажная с поднимающим изголовьем; стол массажный для рук; лесенка к кушетке массажной; валики большой и малый, массажный стол для кардиологических пациентов)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медицинскую помощь при туберкулезе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Противотуберкулезное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диагностический стационарный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в комплекте с инжектором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неврологическую помощь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Неврологическое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 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мешок для ручной ИВЛ (мешок Амбу)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Кресло-каляска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Манипуляционный столик (для процедурного кабинета)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для взятия крови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Ходунки медицинские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 (двухканальный)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Оксиметр церебральный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Увлажнитель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перекладывания больных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измерения АД с фонендоскопом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Молоток неврологический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Веновизр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Полужесткий корсет для позвоночника (грудной и поясничный отдел)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Шанца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Костыли для взрослых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дезинфекционный для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носилка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биксов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транспортировки медицинских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Кушетка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Ширма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Судно подкладное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функциональная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Тумба прикроватная с поворотным столиком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(утка)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врача невропатолога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разными манжетами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неврологический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неврологический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Гониометр/инклинометр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Инсультный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 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 возможностью выполнения эндоваскулярных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 в комплекте с инжектором не менее 1,5 Тесла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токсикологическую помощь отделения интенсивной терапии (с кабинетом экстрокорпоральной детоксикации и гемодиализа)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Токсикология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Отделение (палата, блок) реанимации и/или интенсивной терапии с экстракорпоральной детоксикацией.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приборы и оборудование для гемодиализа и детоксикации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плазмафереза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постоянной низкопоточной вено-венозной гемофильтрации (гемодиафильтрации)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для облучения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ультрафиолетового облучения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водочистки для аппаратов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автоматического плазмофереза переносной с передвижным столиком и транспортным ящиком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автоматического цитофереза или автоматический сепаратор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внутривенного облучения крови (в УФОК и ВЛОК диапазоне)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экстракорпорального облучения крови в режиме ультрафиалетового и инфрокрасного облучения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фотофереза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озонотерапии универсальный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непрямой электрохимической детоксикации организма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экстракорпоральной мембранной оксигенации (ЭКМО)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размораживания и подогрева крови и ее компонентов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Весы-помешивали донорской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запаивания трубок полимерных контейнеров для заготовки и хранения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стерильного соединения полимерных трубок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Уровновешитель стаканов центрифуги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Плазмоэкстрактор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медицинское для забора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перитонеального диализа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Аппараты, приборы, оборудование и инструменты для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искусственной вентиляции легких в условиях отделения реанимации и интенсивной терапии с возможностью управления PC и VC, способами согласования вдохов - CMV, IMV, CSV, с мониторированием дыхательного объема, минутной вентиляции и давления в контуре аппарата, с возможностью проведения неинвазивной, инвазивной вентиляции, высокопоточной назальной оксигенации, с использованием графического мониторинга (шкалы - давление/время, поток/время, объем/время, петли - объем/давление, поток/объем), капнографии, возможностью измерения пищеводного давления. В комплекте с увлажнителем.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 (компактность аппарата, встроенная аккумуляторная батарея, режимы и методы ИВЛ сопоставимы к стационарным аппаратам, с контролем по объему и давлению. Графический мониторинг. Тревожная сигнализация (звук, свет, цвет).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электрическая кровать реанимационного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(комплекты дыхательные для ручной искусственной вентиляции легких (далее – ИВЛ)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(оксиметрия, неинвазивное давление, инвазивное артериальное давление – 2 канала, капнография, электрокардиограмма, частота дыхания, температура, центральная гемодинамика)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трахеи, включая ларингеальную маску, ларингеальную маску для интубации трахеи и комбинированную трубку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пациента с мягким покрытием трехсекционная с ограждением, держателями баллона и стойки для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шприцевой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единиц на 1 пациенто-мест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 единиц на 1 пациенто-мест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инфузионный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единиц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единиц на 1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централизованного снабжения медицинскими газами и вакуумом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термостабилизирующий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трубчатый, закрыт влагонепроницаемым, "дышащим" покрывалом, блок управления с роторным компрессором. Система размещается на кровати вместо обычного матраса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2 пациенто-места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2 пациенто-места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Электрокардиограмма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проведения бифокальной резонансной виброакустической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с обдувным одеялом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 пациенто-место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Кровать-весы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разного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единицы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универсальный, фиброоптический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 клинками для сложной интубации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 пациенто-место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Химико-токсикологическая лаборатория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по теплопроводности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по ионизации пламени или детектором электронного захвата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электронного захвата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азотно-фосфорным детектором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иммуно-хроматографических тестов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иммуноанализа (иммуноферментный или иммунофлюоресцентный)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УФ-спектрофотометр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механические или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с тройным квадруполем и системой высокоэффективной жидкостной хроматографии для анализа метаболитов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с индуктивно-связанной плазмой для анализа следов тяжелых металлов и изотопов в биологических материалах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хромато-масс спектрометр с тройным квадруполем для анализа жирнокислотного состава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Ультрафиолетовый-Вид спектрофотометр 190-1100 нм для анализа крови на содержание монооксида и диоксида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измерения плотности и индекса рефракции жидких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Натуральные нормы обеспечения изделиями медицинского назначения и медицинской техникой военно-медицинских (медицинских) подразделений, оказывающих трансфузиологическую помощь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Оборудование для медицинских организаций, осуществляющих трансфузионную терапию. 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крови, диагностических реагентов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 и ниже)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хранения тромбоцитов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эритроцитов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Для лабораторных исследований при сопровождении трансфузий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Полуавтоматический иммуногематологический анализатор колоночной агглютинации (ридер, инкубатор, центрифуга, компьютер)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Автоматический иммуногематологический анализатор колоночной агглютинации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одноканальный со сменными наконечниками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Для переливаний крови и ее компонентов, растворов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реинфузий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инфузионных растворов и компонентов донорской крови в процессе их переливания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Оборудование для скрининга трансфузионных инфекций, клинико-биохимических, иммуногематологических,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иммуноферментный (ридер) с вошером и инкубатором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иммунохимический, закрытого типа для скрининга маркеров гемотрансмиссивных инфекций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закрытого типа для проведения исследования методом полимеразная цепная реакция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иммуноблота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коагулологический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экспресс-определения гемоглобина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для определения уровня аланинаминотрансфераза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свободного гемоглобина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иммуногематологический анализатор колоночной агглютинации (ридер, инкубатор, центрифуга, компьютер)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иммуногематологический анализатор колоночной агглютинации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Миллиосмометр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высокоскоростная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Цитофлюориметр проточный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скорости оседания эритроцитов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дозаторов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1-8 канальными пипетками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 световой бинокулярный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Для лаборатория бактериологических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стерилизатор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изготовления ватных пробок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стерилизатор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Дезинфекционно-моечный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прибор для приготовления сред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Оборудование для лаборатории тканевого типирования и для скрининга лейкоцитарных антител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диагностическая для мультипараметрического флуоресцентного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анализриддер в комплекте с компьютером 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96-ти луночных иммуноферментный анализ планшет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Для молекулярно-генетических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выделения дезоксирибонуклеиновая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Спектофотометр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микропробирок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орбитальный с держателями для пробирок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96 луночный, лунки объемом на 0,2мл, с нагреваемой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Электрофоретическая камера с заливочным устройством в комплекте с подложками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с возможностью подключения до 4-х электрофоретических камер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визуализации, архивирования и обработки гель-электрофореграмм в комплекте с компьютером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Трансиллюминатор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Для серологического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счетчик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одноканальных и шестиканальных диспенсеров Терасаки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магнитная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 с держателем планшет Терасаки в комплекте с компьютером для визуализации и сохранения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 световой бинокулярный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Для проведения капиллярного секвенирования и (или) секвенирования следующего поколения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Капиллярный генетический анализатор - секвенатор в комплекте с компьютером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секвенатор следующего (нового поколения)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96 луночный, лунки объемом на 0,2мл, с нагреваемой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штатив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Дополнительное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Миницентрифуга-вортекс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Микроцентрифуга лабораторная для микропробирок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для пробирок объемом 10-15 мл до 5000 об-мин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с ротором для 96-луночных микропланшет объемом 1,5 мкл и полимеразная цепная реакция полоски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96-ти луночных полимеразная цепная реакция планшет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одноканальных и восьмиканальных дозаторов переменного объема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с морозильной камерой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(t°С -25 и ниже)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Оборудование для заготовки, переработки цельной крови и ее компонентов. Для заготовки цельной крови, плазмы, эритроцитов,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автоматического сбора плазмы,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мультикомпонентной сепарации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Весы-помешиватели для сбора цельной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Донорское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 яинфузионных растворов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Запаиватель пластиковых магистралей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Запаиватель пластиковых магистралей переносной (мобильный)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Выжиматель (стриппер)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рефрижераторная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уравновешивания центрифужных стаканов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Адаптер для стаканов центрифуги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Для переработки цельной крови, плазмы, эритроцитов, тромбоцитов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фракционатор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вирусинактивации компонентов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радиоактивного облучения компонентов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стерильного соединения магистралей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фильтрации крови и ее компонентов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Для отделения клеточных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сепаратор клеток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подготовки концентрата стволовых клеток к криоконсерации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с платформой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экстракорпорального фотофереза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с жидким азотом для длительного хранения образцов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Переходная емкость для хранения жидкого азота под давлением (для заправки дьюара)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стационарного хранения жидкого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Криогенный трубопровод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измерения концентрации кислорода в воздухе криохранилища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 -инкубатор с подачей углекислого газа (переносной баллон или централизованная подача)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II класса (ламинарный 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 и лабораторных реагентов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с морозильной камерой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 и ниже)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камеры супернизкой температуры (t°С -80-150)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хранения тромбоцитов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быстрой заморозки плазмы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образцов крови с датчиками регистрации температуры внутренней среды контейнера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Ультрафиолетовый рециркулятор очистки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 класса (вытяжной 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II класса (ламинарный 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отсасыватель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медицинские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Весымедицинские с ростомером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каталка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 (для контроля дистиллированной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для пробирок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Водяная баня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получения бидистиллированной воды аналитического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лабораторные, электронные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гастроэнтерологическую помощь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Гастроэнтерология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дыхательного уреазного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помощь в области психического здоровья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Стационарные отделения организаций здравоохранения в области психического здоровья (дневной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Кабинет для проведения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Алкометр(анализаторпаровэтанола)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химико-токсикологических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гематологическую помощь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Отделение гематологии (отделения трансплантации гемопоэтических стволовых клеток)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Дневной стационар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кровать/кресло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стерилизационно-дезинфекционные услуги медицинских изделий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Централизованное стерилизационное отделение (амбулаторно-поликлиническая помощь,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моечная ультразвуковая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дезинфекционно-моечные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проходного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Низкотемпературный плазменный стерилизатор проходной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Роторная термозапаивающая машина с держателем для рулонов со встроенным режущим устройством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упаковки стерилизационных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упаковочного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Стол-мойка с 2 раковинами для предстерилизационной очистки медицинских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упаковки стерилизационных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бумаги для предстерилизационной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встроенной подсветкой для контроля, сортировки и предстерилизационной упаковки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стерилизационных корзин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(газовый подъемник, оборудованный кольцом поддержки ноги, регулирование высоты)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тележка для стерильных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окно с двумя дверями и фиксирующим механизмом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воздушный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Коммпрессор медицинский безмасленный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Водоподготовка (система очистки воды на принципе реверсивного осмоса и технологии ротационного насоса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кварцевый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Рециркулятор бактерицидный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 психометрический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обеззараживания и очистки, кондиционирования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Стерилизатор паровой однодверный, автономный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29. Натуральные нормы обеспечения изделиями медицинского назначения и медицинской техникой военно-медицинских (медицинских) подразделений, оказывающего сурдологическую помощь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Кабинет врача сурдолога (детский/взрослый)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для проведения тональной пороговой аудиометрии, игровой аудиометрии с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аудиометр для проведения тональной пороговой и надпороговой аудиометрии, высокочастотной аудиометрии, аудиометрии в свободном звуковом поле, речевой аудиометрии, педиатрического теста, с комплектом колонок и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регистрации слуховых вызванных потенциалов (коротколатентные слуховые вызванные потенциалы) и слуховых потенциалов на частотно-модулированный тон (стационарные слуховые вызванные потенциалы) с модулем регистрации отоакустической эмиссии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Устройство/аппарат/система регистрации отоакустической эмиссии (вызванная отоакустическая эмиссия, DPOAE)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Устройство/аппарат для скрининга слуха методом регистрации отоакустической эмиссии (вызванная отоакустическая эмиссия, DPOAE) и слуховых вызванных потенциалов (коротколатентные слуховые вызванные потенциалы)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проведения вестибулометрии (видеонистагмография или электронистагмография)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(устройство) для проведения импульсного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/ измерение звукового давления в реальном ухе)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аудио- (речевых) процессоров систем кохлеарной имплантации, систем имплантации среднего уха, костной проводимости от фирм-производителей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Оборудование для кабинета слухопротезирования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/ диагностический аудиометр для проведения тональной пороговой аудиометрии, аудиометрии в свободном звуковом поле, речевой аудиометрии с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подбора и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/ измерение звукового давления в реальном ухе)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 (речевых) процессоров систем кохлеарной имплантации, систем среднего уха, костной проводимости от фирм-производителей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Оборудование для кабинета логопеда и сурдопедагога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30. Натуральные нормы обеспечения медицинским имуществом и техникой для Санитарно-эпидемиологического центра, санитарно-эпидемиологические отдела (Филиалы центра), центральной военно-врачебной комиссии и База хранения медицинского имущества и техники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Санитарно-эпидемиологический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Санитарно-эпидемиологические отделы (Филиалы центра)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военно-врачебная 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 медицинского имущества и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Аппараты, приборы, оборудование и инструменты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отоларинголога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Укладка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щелевая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для подбора очковых оправ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скиаскопическая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Гольдмана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оптиков (знаков)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стекол и призм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таблиц для определения остроты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симуляции пониженного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полихроматическая для исследования цветоощущения (Волкова-Юстевой)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 бесконтактный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пневматического массажа ушной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камертонов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Эхосинускоп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неврологический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медицинский универсальный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скорости оседания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агрегации тромбоцитов (агрегометр)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 и электролитов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гемостаза (коагулометр)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окраски мазков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электрофореза белков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ультразвуковая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торсионные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портативная экспресс-лаборатория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Дилютор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пипеточный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одноканальный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счета форменных элементов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счета форменных элементов спинномозговой жидкости (Фукс-Розенталя)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Колориметр фотоэлектрический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медицинский для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проведения иммуноферментного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проведения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защитного костюма первого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защитной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магнитная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Микроанаэростат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моторизованный с компьютерной системой анализа изображения и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темнопольный люминесцентный фазово-контрастный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оседания эритроцитов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для подсчета лейкоцитарной формулы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 жидкостный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Препаратоводитель для биологических микроскопов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– пробо отборник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отбора проб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хранения предметных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бактериологического анализа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счета колоний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Промыватель планшет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(инкубатор) с подачей диоксид углерода-для поддержания заданной температуры и влажности в газовой среде для предотвращения контаминации микроорганизмов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электрический сухожаровой одностворчатый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 медицинское низкотемпературное (переносное)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сигнальные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ламинарный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сушильный-стерилизационный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молока с термометром (лактоденсиметр)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ареометров для определения плотности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биологической защиты 2 класса 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платиновых игл и петель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уровня углекислого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 фотоэлектрический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атмосферного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радиоактивных излучений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экспресс-диагностики микробиологического загрязнения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напряженности и плотности потока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параметров электромагнитных излучений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Газоанализатор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радиоактивных газов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 альфа, бетта, гаммаизлучений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Спектрометрический комплекс для измерения активности излучающих 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Иономер (рН-метр)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 дугообразный большой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 к чашкам для выращивания бактерийных культур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лабораторная стеклянная с колпачком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бактериологических термостатов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100 °С с ценой деления 1 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°С с ценой деления 1 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300 °С с ценой деления 1 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изготовления ватных пробок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Фильтр-воронка с диаметром фильтрующих пластин 30 мм Ф-30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молочная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металлический круглый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для скашивания агара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10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20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40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шума и вибрации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экспресса диагностики качества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экспресса диагностики качества пищи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вакуумного фильтрования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 со встроенной мешалкой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лаборатория для микробиологического анализа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Электромеханический ротационный микротом с системой переноса срезов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стерилизации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без фильтра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горизонтальный круглый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очистки, обеззараживания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хранения трупов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электрическая плита стационарная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электрическая плита переносная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муфельная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баллон для углекислого газа диоксид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с функцией поддержания заданной температуры с термаккумулятором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розлива плотных питательных сред на чашки Петри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розлива плотных питательных сред напробирок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Аспиратор с сосудом-ловушкой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микропробирок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Термошейкер для планшетов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электрическая плита четырех комфорная стационарная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Переносная лабораторная электрическая плита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лабораторный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Тумбочки лабораторные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наркотиков/прекурсоров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Опрыскиватель ранцевый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Дымогенератор для проведения дезинсекции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Медицинская техника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сокорой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санитарно-бактериологическая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токсико-радиометрическая 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Дезинфекционно-душевой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лабораторный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Подъемно-транспортная 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31. Натуральные нормы обеспечения медицинским имуществом и техникой отдела врачебно-летной экспертизы (лаборатория авиационной медицины), авиационных баз, военно-учебных заведений по подготовке авиационного персонала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врачебно-летной экспертизы (лаборатория авиационной медицины)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(военно-транспортная, армейская авиация)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(фронтовая авиация)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 по подготовке авиационного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Аппараты, приборы, оборудование и инструменты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неотложной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Почкообразный тазик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Набор-укладка (врача) для скорой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Локтевые дозаторы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медицинское смотровое универсальное (урологическое, проктологическое)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щелевая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скиаскопичекская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Линза Гольдмана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линз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непрямой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офтальмологический бесконтактный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комбаин (рабочее место оториноларинголога) в комплекте со смотровым микроскопом, гибким назофарингоскопом, монитором, камерой и системой архивации.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для носовых пазух (эхосинускоп)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медицинский узконаправленного света налобный в комплекте 3S LED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Носовые зеркала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воронки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штыковидный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для измерения роста (сидя/стоя)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универсальный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Стоматологическая установка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ультрофиалетовая (для хранения стерильных иструментов) ультрафиолетовия облучения-3.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скалер для снятия зубных налетов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гигиены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Ультрафиолетовая лампа для отверждения пломбы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Эндомотор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машина для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разрезания гуттаперчи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Апекслокатор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Ультразвуковая ванна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Роторасширитель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стерилизации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Бактерицидный облучатель переносной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очистки, дезинфекции и кондиционирования воздуха (рециркулятор)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Фармацевтический 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оценки вестибуловизуальной функции (кресло Барани)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иммобилизацинная тактическая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комплекс мониторинга и диагностики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Контрольно-проверочное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управляемой нормобарическойгипокситерапии (гипоксикатор)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транспортабельно- гипобарическийбарокамерный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прибор тренировочный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Програмно-аппаратный комплекс "Статэргометр" с системой объективного медицинского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медицинского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4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баллон на 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32. Натуральные нормы обеспечения медицинским имуществом и техникой для филиала База хранения медицинского имущества и техники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Аппараты, приборы, оборудование и инструменты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медиицнский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хранения вакцины/сыворотки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Медицинская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Рефрижиратор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33. Натуральные нормы обеспечения медицинским имуществом и техникой, для класса тактической медицины, учебные центры, военно-медицинского факультета и центра военной медицины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тактической медицины воинских частей и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 тактической медицины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Военно-медицинский факультет (кафедра)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военной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Аппараты, приборы, оборудование и инструменты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ручной окраски срезов и мазков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и изделий секционный для вскрытия и исследования трупов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санитара войсковая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фельдшера войсковая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врача войсковая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 (индивидуальная)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помощи (групповая)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противохимический индивидуальный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защитной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с фонендоскопом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универсальный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повязок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стрижки волос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с одним острым концом, изогнутые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с одним острым концом, прямые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трахеостомии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 для отработки сердечно – легочной реанимации с отображением корректного массажа сердца и искусственной вентиляции легких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отработки навыков восстановления проходимости дыхательных путей, манекен с анатомическим строением верхних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наложения окклюзионной повязки на грудь и игольчатой декомпрессии ( в комплекте с набором для ремонта и дополнительных накладок) манекен с заменяемыми силиконовыми накладками в области 2 межреберья по среднеключичной линии и 5 межреберья по передней подмышечной линии.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для обработки тампонады ран, муляж с имитацией огнестрельного ранение с возможностью подключения системы с симуляцией артериального кровотечения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 (далее - АНД) с учебными электродами и симулятором ритма к дефибриллятору.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дыхательный силиконовый Амбу со сменными масками, многоразовый.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накладных муляжей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окраски срезов и мазков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 индивидуальные тактические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тканевой процессор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наркотических веществ и лекарственных средств, и их метаболитов на базе жидкостного хроматографа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наркотических веществ и лекарственных средств на базе газового хроматографа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Атомно-абсорбционныйспектрометр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ультразвуковая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биологических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Испаритель роторный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медицинский для отбора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магнитная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сравнения криминалистический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стереоскопический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водоструйный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автоматической заточки микротомных ножей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для вырезки операционного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для заливки парафином гистологического материала в блоки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Столик-термостат к микротому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водяной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парафиновой заливки с водяной рубашкой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Ультрамикротом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 газовый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тактические складные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для стабилизации таза при переломе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Шейный корсет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тактические согревающие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иммобилизацинная тактическая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Жгут/турникет для остановки кровотечения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Бинты эластичные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Воздуховод назофарингеальный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орофарингеальный(в наборе)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Окклюзионный пластырь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Гемостатические бинты (учебные)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медицинская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Иглы декомпрессионные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латексные нестерильные (100 шт.в уп.)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Лейкопластырь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обмундирование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стерилизации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очистки, обеззараживания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 для хранения трупов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Модельстроения тела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Тренировочные манекены, моделирующие человеческое тело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транспортировочный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кровоостанвливающий/ турникет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34. Натуральные нормы обеспечения медицинским имуществом и техникой аптек военно-медицинских (медицинских) подразделений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 и учреждения, имеющие по штату медицинский состав без медицинского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подразделения воинских частей и учреждений (МП, МР, МВЗ, 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госпиталя и лазареты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Военно-клинические госпиталя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Аппараты, приборы, оборудование и инструменты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хранения вакцины/сыворотки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медицинских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паровой/воздушный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