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cd9d" w14:textId="1abc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обороны Республики Казахстан от 18 апреля 2024 года № 388 дсп "Об утверждении Правил определения классной квалификации военнослужащим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июня 2026 года № 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приказ Министра обороны Республики Казахстан от 18 апреля 2024 года № 388 дсп "Об утверждении Правил определения классной квалификации военнослужащим Вооруженных Сил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реквизитов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сведений в Юридический департамент Министерства обороны Республики Казахстан об исполнении подпункта 1) настоящего пункта в течение десяти календарных дней со дня подписания настоящего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