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5a05" w14:textId="226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18 марта 2014 года № 112 "Об утверждении знаков различия и знака об окончании Национального университета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июня 2026 года № 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марта 2014 года № 112 "Об утверждении знаков различия и знака об окончании Национального университета обороны Республики Казахстан" (зарегистрирован в Реестре государственной регистрации нормативных правовых актов за № 9348)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знаков, отражающих основной смысл знака об окончании Национального университета обороны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Ромбик металл белого цвета мельхиор (серебро) символизирует чистоту помыслов, мудрость.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белого цвета символизирующий мир и чистоту.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– принадлежность к государству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символизирует всестороннюю активность.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из мельхиора с геральдической надписью "ҰЛТТЫҚ ҚОРҒAНЫС УНИВЕРСИТЕТІ".".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