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9fe1" w14:textId="0999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запуске пилотного проекта по государственной услуге "Назначение единовременной выплаты на погребение и единовременного пособия членам семьи умершего пенсионера Министерства обороны" в части уведомления в проактивном формате посредством использования цифровой-аналитической системы "Smart Data Ukimet"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от 22 мая 2026 года № 539 и Заместителя Премьер-Министра – Министра искусственного интеллекта и цифрового развития Республики Казахстан от 11 июня 2026 года № 307/НҚ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и социально ответственных услугах",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оказанию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 в проактивном формате посредством использования цифровой-аналитической системы "Smart Data Ukimet" в части уведомления.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при запуске пилотного проекта по государственной услуге "Назначение единовременной выплаты на погребение и единовременного пособия членам семьи умершего пенсионера Министерства обороны" в части уведомления членов семьи умершего пенсионера в проактивном формате посредством использования цифровой-аналитической системы "Smart Data Ukimet".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Казахстан, Акционерному обществу "Национальные информационные технологии":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подключение к государственному сервису контроля доступа к персональным данным (далее – сервис КДП) посредством подачи заявки в "Smart Bridge", в случаи отсутствия;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услуг в рамках пилотного проекта обеспечить получение согласия субъекта персональных данных или его законного представителя посредством сервиса КДП в соответствии с законодательством Республики Казахстан о персональных данных и их защите, о государственной регистрации прав (обременений) на недвижимое имущество.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обороны Республики Казахстан, Акционерному обществу "Национальные информационные технологии" согласно подпунктов 1) и 5) пункта 1 и 2 статьи 38, подпунктов 4) и 6) пункта 2 статьи 49, пункта 4 статьи 54 Закона Республики Казахстан "О кибербезопасности", пунктов 4 и 8 Правил интеграции объектов информатизации "цифрового правительства", утвержденных приказом исполняющего обязанности Министра информации и коммуникаций Республики Казахстан от 29 марта 2018 года № 123, обеспечить интеграцию при наличии: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протоколов испытаний с положительными результатами испытаний на соответствие требованиям кибербезопасности;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собственного центра обеспечения кибербезопасности и обеспечения его функционирования или приобретения услуг центра обеспечения кибербезопасности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объеме (наборе), установленном едиными требованиями в сферах цифровизации и обеспечения кибербезопасности;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меры по обеспечению соответствия единым требованиям в сферах цифровизации и обеспечения кибербезопасности.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Центру пенсионного обеспечения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приказа возложить на курирующих заместителя Министра обороны Республики Казахстан и вице-министра искусственного интеллекта и цифрового развития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обороны Республики Казахстан и Министерству искусственного интеллекта и цифрового развития Республики Казахстан довести настоящий приказ до своих заинтересованных подведомственных организаций.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совместный приказ вводится в действие со дня его первого официального опубликования, но не ранее 12 июля 2026 года и действует по 12 июля 2027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_22_ __мая___ 2026 года №_539_ 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_11_ __июня___ 2026 года №_307/НҚ _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при запуске пилотного проекта по государственной услуге "Назначение единовременной выплаты на погребение и единовременного пособия членам семьи умершего пенсионера Министерства обороны" в части уведомления членов семьи умершего пенсионера в проактивном формате посредством использования цифровой-аналитической системы "Smart Data Ukimet"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взаимодействия государственных органов и организаций при реализации пилотного проекта по оказанию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 (далее – Услуга) в части уведомления членов семьи умершего пенсионера Министерства обороны на получение государственной услуги, проактивным способом в цифровой-аналитической системе "Smart Data Ukimet" (далее – Алгоритм).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система "Записи актов гражданского состояния" (далее – ЦС "ЗАГС") – предназначена для регистрации актов гражданского состояния населения Республики Казахстан по определенным событиям (рождение, смерть, заключение или расторжение брака, усыновление или удочерение, установление отцовства и перемена ФИО), при этом, сведения о рождении и смерти физических лиц передаются в ЦС "ГБД ФЛ";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контакт центр – центр телефонного обслуживания.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система "Государственная база данных "Физические лица" (далее – ЦС "ГБД ФЛ") – цифровая система в которой содержатся персональные данные всех граждан Республики Казахстан, а также иностранцев и лиц зарегистрированных на территории страны;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цифровая система "Единая платформа высшего образования" (далее – ЦС "ЕПВО") – предназначена для обеспечения сбора, хранения и обработки и предоставлении информации по направлению высшего и послевузовского образования;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цифровая система "Интеграционный шлюз автоматизированной системы мобилизационных ресурсов" Министерства обороны Республики Казахстан (далее – ЦС "ИШ АС МР");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– физические и юридические лица, филиалы и представительства юридических лиц Республики Казахстан, а также иностранные граждане, лица без гражданства, получающие государственные услуги;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– центральный государственный орган, утверждающий стандарты государственных услуг и организующий процесс оказания государственных услуг в соответствующих сферах, а также местный исполнительный орган области (города республиканского значения, столицы) и района (города областного значения), организующий процесс оказания государственных услуг на соответствующих административно-территориальных единицах;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цифровая система здравоохранения Electronic Health (электронное здравоохранение) для цифрового сбора, хранения и обработки медицинских данных (далее – E-health);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мобильных граждан (далее – БМГ) – единая база абонентских номеров сети сотовой связи пользователей "цифрового правительства", используемая для оказания государственных услуг посредством абонентских устройств подвижной сети и направления информационных сообщений, а также оказания проактивных государственных услуг;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проактивная услуга – государственная услуга, оказываемая без заявления услугополучателя по инициативе услугодателя;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цифровая система "Регистр прикрепленного населения" (далее – ЦС "РПН") – единый источник демографических данных о пациенте, его заболеваниях, диспансерном учете, прикрепление к организации первичной медико-санитарной помощи, сведения о рождении/смерти;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цифровая система "Национальная образовательная база данных" (далее – ЦС "НОБД") – подсистема "Система электронного обучения" (далее – СЭО), предназначенная для автоматизации бизнес-процессов по сбору и обработке первичных статистических данных в сфере образования;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"цифрового правительства" (далее – ПЦП) – цифровые объекты, представляющие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а также к государственным и иным услугам, оказываемым в электронной форме;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информационно-аналитическая система "Smart Data Ukimet" (далее – ИАС SDU) – предназначена для сбора, хранения и комплексного анализа данных, накапливаемых в цифровых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решений, основанных на данных.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"цифровое правительство" www.egov.kz (eGov) – единый государственный веб-ресурс, предназначенный для предоставления гражданам, бизнесу и государственным органам доступа к цифровым государственным услугам;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термины, используемые в настоящем Алгоритме, используются в том значении, в котором они употребляются в "Цифровом кодексом Республики Казахстан", Законе "О государственных и социально ответственных услугах", Законе "О кибербезопасности", Законе "О миграции населения" и иных нормативных правовых актах.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Участники пилотного проекта соблюдают требования "Цифрового кодекса Республики Казахстан" и Закона "О персональных данных и их защите", Единые требования в области цифровых технологий и обеспечения кибербезопасности, утвержденных постановлением Правительства Республики Казахстан от 20 декабря 2016 года № 832.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пилотного проекта дают согласие на сбор, обработку персональных данных посредством государственного сервиса контроля доступа к персональным данным.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организаций при запуске пилотного проекта по государственной услуге "Назначение единовременной выплаты на погребение и единовременного пособия членам семьи умершего пенсионера Министерства обороны" в части уведомления членов семьи умершего пенсионера в проактивном формате посредством использования цифровой-аналитической системы "Smart Data Ukimet"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рамках пилотного проекта осуществляется оказание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обороны", утвержденными приказом Министра обороны Республики Казахстан от 18 августа 2022 года № 680 (зарегистрирован в Реестре государственной регистрации нормативных правовых актов под № 29203) (далее – НПА) и настоящего совместного приказа.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Согласие на сбор и обработку персональных данных предоставляется посредством государственного сервиса контроля доступа к персональным данным.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ИАС SDU на основании полученных данных из ЦС "ИШ АС МР" военнослужащих пенсионного возраста, проводит проверку на наличие статуса "Умерший" на основе данных ЦС "ЗАГС", а также на срок давности даты смерти согласно Правилам назначения и осуществления единовременной выплаты на погребение.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ИАС SDU в отношении потенциальных услугополучателей, сформированных по результатам пункта 7 настоящего Алгоритма, на основе данных E-health получает сведения о лице, обратившемся за регистрацией актовой записи о смерти физического лица. В случае отсутствия сведений о лице, обратившемся за регистрацией актовой записи, проверить наличие сведений о лице, забравшего тело.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ИАС SDU на основании полученных данных из ЦС "ЗАГС" проводит проверку на наличие супруга\супруги (в браке) являющейся услугополучателем.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ИАС SDU в отношении потенциальных услугополучателей, сформированных по результатам пункта 8, 9 настоящего Алгоритма, проводит проверку в ЦС "ГБД ФЛ", ЦС "ЗАГС", ЦС "РПН" по следующим критериям: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услугополучатель является гражданином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потенциального услугополучателя на статус "Живой";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услугополучатель не является выехавшим на постоянное место жительство в другую страну;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подтверждение, что потенциальный услугополучатель не находится в местах лишения свободы;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услугополучатель является дееспособным (гражданин,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связи, с чем над ним устанавливается опека).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вышеупомянутых критериев услугополучатели исключаются из списка.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Сформированные списки услугополучателей для назначения единовременной выплаты на погребение членам семьи умершего пенсионера Министерства обороны Республики Казахстан, SDU передает в ПЦП для проверки на наличие абонентского номера услугополучателя в БМГ.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абонентских номеров потенциальных услугополучателей в БМГ, ПЦП инициирует завершение процесса Услуги. Запись об отсутствии абонентского номера фиксируется в журнале регистрации.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абонентского номера услугополучателя в БМГ, осуществляется отправка далее SMS-сообщения на абонентское устройство сотовой связи услугополучателя, о предоставлении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 Запись об отправке SMS-сообщения фиксируется в журнале регистрации.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 предоставленной Услуги отображается в "личном кабинете" услугополучателя.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ИАС SDU в отношении потенциальных услугополучателей, сформированных по результатам пункта 9 настоящего Алгоритма проводит следующие проверки обр атившегося за регистрацией смерти на родственные связи с умершим в ЦС "ЗАГС", ЦС "НОБД", ЦС "ЕПВО":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супруг\супруга (в браке) – услугополучатель;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умершего, от текущего брака до 18 лет – услугополучатель второй родитель/опекун;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умершего, от иных браков до 18 лет – услугополучатель второй родитель/опекун;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умершего, от текущего брака от 18 до 23 лет обучающиеся на очной форме обучения в любом учебном заведении – услугополучатель;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умершего, от иных браков от 18 до 23 лет обучающиеся на очной форме обучения в любом учебном заведении – услугополучатель.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у умершего родственных связей (сведения о лице, обратившемся за регистрацией актовой записи о смерти физического лица и забравшего тело умершего нет родственных связей), то ИАС SDU проводит проверку у умершего наличие родственных связей в ЦС "ЗАГС", ЦС "НОБД", ЦС "ЕПВО":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супруг\супруга (в браке) – услугополучатель;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умершего, от текущего брака до 18 лет – услугополучатель второй родитель/опекун;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умершего, от иных браков до 18 лет – услугополучатель второй родитель/опекун;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умершего, от текущего брака от 18 до 23 лет обучающиеся на очной форме обучения в любом учебном заведении – услугополучатель;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умершего, от иных браков от 18 до 23 лет обучающиеся на очной форме обучения в любом учебном заведении – услугополучатель.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ИАС SDU в отношении потенциальных услугополучателей, сформированных по результатам пункта 14, 15 настоящего Алгоритма проводит проверку в ЦС "ГБД ФЛ", ЦС "ЗАГС", ЦС "РПН" по следующим критериям: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услугополучатель является гражданином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потенциального услугополучателя на статус "Живой";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услугополучатель не находится на постоянном месте жительства в другой стране;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что потенциальный услугополучатель не находится в местах лишения свободы;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услугополучатель является дееспособным (Гражданин,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связи, с чем над ним устанавливается опека).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Сформированные списки услугополучателей для назначения единовременного пособия членам семьи умершего пенсионера Министерства обороны Республики Казахстан, SDU передает в ПЦП для проверки на наличие абонентского номера услугополучателя в БМГ.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абонентских номеров потенциальных услугополучателей в БМГ, ПЦП инициирует завершение процесса Услуги. Запись об отсутствии абонентского номера фиксируется в журнале регистрации.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абонентского номера услугополучателя в БМГ, осуществляется отправка SMS-сообщения на абонентское устройство сотовой связи услугополучателя, о предоставлении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 Запись об отправке SMS-сообщения фиксируется в журнале регистрации.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 предоставленной Услуги отображается в "личном кабинете" услугополучателя.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достоверность предоставляемых данных несет ответственность владелец цифровой системы государственного органа.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Услуги.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государственных органов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цифровых систем.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Полноту, подлинность, достоверность и не искаженность передаваемых данных обеспечивают стороны цифровой системы – владельцы сервиса, передающие информацию.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Государственные органы и организации обеспечивают соблюдение требований законодательства в сфере цифровизации, кибербезопасности и формирование безопасности и неизменности сведений, сформированных пользователями цифроных систем, и своевременность установлений форматно-логического контроля.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запуске 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семьи 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обороны" в части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семьи 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 в проактивном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цифровой-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 Data Ukimet"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потенциальному услугополучателю о необходимости обращения за государственной услугой по назначению единовременной выплаты на погребение членам семьи умершего пенсионера Министерства обороны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SMS-сообщения: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гражданин (ка)!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"О воинской службе и статусе военнослужащих" Вам предоставлено право на получение единовременной выплаты на погребение в размере трехмесячной пенсионной выплаты на момент смерти получателя пенсионных выплат за выслугу лет пенсионера Министерства обороны.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единовременной выплаты Вам необходимо подать заявку на оказание государственной услуги через веб-портал "цифрового правительства" www.egov.kz.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 можете обратиться в Единый контакт центр по номеру 1414. Звонок бесплатный.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запуске 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семьи 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обороны" в части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семьи 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 в проактивном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цифровой-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 Data Ukimet"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потенциальному услугополучателю о необходимости обращения за государственной услугой назначения единовременного пособия членам семьи умершего пенсионера Министерства обороны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SMS-сообщения: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гражданин (ка)!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"О воинской службе и статусе военнослужащих" Вам предоставлено право на получение единовременного пособия по случаю смерти получателя пенсионных выплат за выслугу лет пенсионера Министерства обороны.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единовременного пособия Вам необходимо подать заявку на оказание государственной услуги через веб-портал "цифрового правительства" www.egov.kz.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 можете обратиться в Единый контакт центр по номеру 1414. Звонок бесплатный.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