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ca412" w14:textId="31ca4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и.о. Министра обороны Республики Казахстан от 31 марта 2023 года № 267 "Об утверждении Правил финансирования и материально-технического обеспечения мер государственной защиты органами военного управления"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29 апреля 2026 года № 428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обороны Республики Казахстан от 31 марта 2023 года № 267 "Об утверждении Правил финансирования и материально-технического обеспечения мер государственной защиты органами военного управления" (зарегистрирован в Реестре государственной регистрации нормативных правовых актов под № 32222)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финансирования и материально-технического обеспечения мер государственной защиты органами военного управления,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случае необходимости найма (аренды) защищаемому лицу жилья, начисляются текущие жилищные выплаты, в порядке, определяемом Правительством Республики Казахстан.".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Главному управлению военной полиции Вооруженных Сил Республики Казахстан в установленном законодательством Республики Казахстан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направление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в электронном виде в течение пяти рабочих дней со дня его подписания на казахском и русском языках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ведения Государственного реестра нормативных правовых актов Республики Казахстан, Эталонного контрольного банка нормативных правовых актов Республики Казахстан, утвержденных приказом Министра юстиции Республики Казахстан от 11 июля 2023 года № 472 (зарегистрирован в Реестре государственной регистрации нормативных правовых актов под № 33059);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подпунктов 1) и 2) настоящего пункта в течение десяти календарных дней после дня первого официального опубликования настоящего приказа.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начальника Главного управления военной полиции Вооруженных Сил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заинтересованных должностных лиц и структурных подразделений.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обороны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генерал-лейтенант авиации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